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BE8" w:rsidRPr="00F15D28" w:rsidRDefault="00085294" w:rsidP="006414F1">
      <w:pPr>
        <w:pStyle w:val="ae"/>
        <w:pBdr>
          <w:top w:val="none" w:sz="0" w:space="0" w:color="000000"/>
          <w:left w:val="none" w:sz="0" w:space="0" w:color="000000"/>
          <w:bottom w:val="none" w:sz="0" w:space="0" w:color="000000"/>
          <w:right w:val="none" w:sz="0" w:space="0" w:color="000000"/>
          <w:between w:val="none" w:sz="0" w:space="0" w:color="000000"/>
        </w:pBdr>
        <w:tabs>
          <w:tab w:val="left" w:pos="1875"/>
        </w:tabs>
        <w:ind w:right="82"/>
        <w:rPr>
          <w:rFonts w:ascii="Times New Roman" w:eastAsia="Times New Roman" w:hAnsi="Times New Roman" w:cs="Times New Roman"/>
          <w:b/>
          <w:bCs/>
          <w:color w:val="002060"/>
          <w:sz w:val="32"/>
          <w:szCs w:val="32"/>
          <w:lang w:val="kk-KZ"/>
        </w:rPr>
      </w:pPr>
      <w:bookmarkStart w:id="0" w:name="_Hlk189593946"/>
      <w:bookmarkEnd w:id="0"/>
      <w:r>
        <w:rPr>
          <w:noProof/>
        </w:rPr>
        <w:drawing>
          <wp:anchor distT="0" distB="0" distL="114300" distR="114300" simplePos="0" relativeHeight="251675648" behindDoc="0" locked="0" layoutInCell="1" allowOverlap="1" wp14:anchorId="4E327350" wp14:editId="723C6400">
            <wp:simplePos x="0" y="0"/>
            <wp:positionH relativeFrom="column">
              <wp:posOffset>-3810</wp:posOffset>
            </wp:positionH>
            <wp:positionV relativeFrom="paragraph">
              <wp:posOffset>3810</wp:posOffset>
            </wp:positionV>
            <wp:extent cx="2064385" cy="2466975"/>
            <wp:effectExtent l="0" t="0" r="0" b="9525"/>
            <wp:wrapSquare wrapText="bothSides"/>
            <wp:docPr id="15204823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82347" name=""/>
                    <pic:cNvPicPr/>
                  </pic:nvPicPr>
                  <pic:blipFill rotWithShape="1">
                    <a:blip r:embed="rId9" cstate="print">
                      <a:extLst>
                        <a:ext uri="{28A0092B-C50C-407E-A947-70E740481C1C}">
                          <a14:useLocalDpi xmlns:a14="http://schemas.microsoft.com/office/drawing/2010/main" val="0"/>
                        </a:ext>
                      </a:extLst>
                    </a:blip>
                    <a:srcRect l="32351" t="7860" r="31194" b="14671"/>
                    <a:stretch/>
                  </pic:blipFill>
                  <pic:spPr bwMode="auto">
                    <a:xfrm>
                      <a:off x="0" y="0"/>
                      <a:ext cx="2064385"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14F1">
        <w:rPr>
          <w:rFonts w:ascii="Times New Roman" w:eastAsia="Times New Roman" w:hAnsi="Times New Roman" w:cs="Times New Roman"/>
          <w:b/>
          <w:bCs/>
          <w:color w:val="002060"/>
          <w:sz w:val="32"/>
          <w:szCs w:val="32"/>
          <w:lang w:val="kk-KZ"/>
        </w:rPr>
        <w:tab/>
      </w:r>
    </w:p>
    <w:p w:rsidR="00853BE8" w:rsidRPr="00F15D28" w:rsidRDefault="00853BE8" w:rsidP="00DA6F1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851" w:right="82"/>
        <w:jc w:val="center"/>
        <w:rPr>
          <w:rFonts w:ascii="Times New Roman" w:eastAsia="Times New Roman" w:hAnsi="Times New Roman" w:cs="Times New Roman"/>
          <w:b/>
          <w:bCs/>
          <w:color w:val="002060"/>
          <w:sz w:val="32"/>
          <w:szCs w:val="32"/>
          <w:lang w:val="kk-KZ"/>
        </w:rPr>
      </w:pPr>
    </w:p>
    <w:p w:rsidR="00853BE8" w:rsidRPr="00F15D28" w:rsidRDefault="00853BE8">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851" w:right="82"/>
        <w:jc w:val="center"/>
        <w:rPr>
          <w:rFonts w:ascii="Times New Roman" w:eastAsia="Times New Roman" w:hAnsi="Times New Roman" w:cs="Times New Roman"/>
          <w:color w:val="002060"/>
          <w:sz w:val="32"/>
          <w:szCs w:val="32"/>
          <w:lang w:val="kk-KZ"/>
        </w:rPr>
      </w:pPr>
    </w:p>
    <w:p w:rsidR="00DA6F17" w:rsidRPr="00F15D28" w:rsidRDefault="00DA6F1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851" w:right="82"/>
        <w:jc w:val="center"/>
        <w:rPr>
          <w:rFonts w:ascii="Times New Roman" w:eastAsia="Times New Roman" w:hAnsi="Times New Roman" w:cs="Times New Roman"/>
          <w:color w:val="002060"/>
          <w:sz w:val="32"/>
          <w:szCs w:val="32"/>
          <w:lang w:val="kk-KZ"/>
        </w:rPr>
      </w:pPr>
    </w:p>
    <w:p w:rsidR="00DA6F17" w:rsidRDefault="00DA6F1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851" w:right="82"/>
        <w:jc w:val="center"/>
        <w:rPr>
          <w:rFonts w:ascii="Times New Roman" w:eastAsia="Times New Roman" w:hAnsi="Times New Roman" w:cs="Times New Roman"/>
          <w:color w:val="000000"/>
          <w:sz w:val="32"/>
          <w:szCs w:val="32"/>
          <w:lang w:val="kk-KZ"/>
        </w:rPr>
      </w:pPr>
    </w:p>
    <w:p w:rsidR="00DA6F17" w:rsidRPr="00DA6F17" w:rsidRDefault="00DA6F1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851" w:right="82"/>
        <w:jc w:val="center"/>
        <w:rPr>
          <w:rFonts w:ascii="Times New Roman" w:eastAsia="Times New Roman" w:hAnsi="Times New Roman" w:cs="Times New Roman"/>
          <w:color w:val="000000"/>
          <w:sz w:val="32"/>
          <w:szCs w:val="32"/>
          <w:lang w:val="kk-KZ"/>
        </w:rPr>
      </w:pPr>
    </w:p>
    <w:p w:rsidR="00853BE8" w:rsidRDefault="00853BE8">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851" w:right="82"/>
        <w:jc w:val="center"/>
        <w:rPr>
          <w:rFonts w:ascii="Times New Roman" w:eastAsia="Times New Roman" w:hAnsi="Times New Roman" w:cs="Times New Roman"/>
          <w:color w:val="000000"/>
          <w:sz w:val="28"/>
          <w:szCs w:val="28"/>
          <w:lang w:val="kk-KZ"/>
        </w:rPr>
      </w:pPr>
    </w:p>
    <w:p w:rsidR="00DA6F17" w:rsidRDefault="00DA6F17">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851" w:right="82"/>
        <w:jc w:val="center"/>
        <w:rPr>
          <w:rFonts w:ascii="Times New Roman" w:eastAsia="Times New Roman" w:hAnsi="Times New Roman" w:cs="Times New Roman"/>
          <w:color w:val="000000"/>
          <w:sz w:val="28"/>
          <w:szCs w:val="28"/>
          <w:lang w:val="kk-KZ"/>
        </w:rPr>
      </w:pPr>
    </w:p>
    <w:p w:rsidR="00085294" w:rsidRDefault="00085294"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en-US"/>
        </w:rPr>
      </w:pPr>
    </w:p>
    <w:p w:rsidR="00085294" w:rsidRDefault="00085294"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en-US"/>
        </w:rPr>
      </w:pPr>
    </w:p>
    <w:p w:rsidR="00085294" w:rsidRDefault="00085294"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en-US"/>
        </w:rPr>
      </w:pPr>
    </w:p>
    <w:p w:rsidR="006D51DC" w:rsidRDefault="006D51DC"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kk-KZ"/>
        </w:rPr>
      </w:pPr>
    </w:p>
    <w:p w:rsidR="006D51DC" w:rsidRPr="006D51DC" w:rsidRDefault="006D51DC" w:rsidP="006D51DC">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kk-KZ"/>
        </w:rPr>
      </w:pPr>
      <w:r w:rsidRPr="006D51DC">
        <w:rPr>
          <w:rFonts w:ascii="Times New Roman" w:eastAsia="Times New Roman" w:hAnsi="Times New Roman" w:cs="Times New Roman"/>
          <w:b/>
          <w:bCs/>
          <w:color w:val="002060"/>
          <w:sz w:val="36"/>
          <w:szCs w:val="36"/>
          <w:lang w:val="kk-KZ"/>
        </w:rPr>
        <w:t>780622403698</w:t>
      </w:r>
    </w:p>
    <w:p w:rsidR="006D51DC" w:rsidRDefault="006D51DC" w:rsidP="006D51DC">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kk-KZ"/>
        </w:rPr>
      </w:pPr>
      <w:r w:rsidRPr="006D51DC">
        <w:rPr>
          <w:rFonts w:ascii="Times New Roman" w:eastAsia="Times New Roman" w:hAnsi="Times New Roman" w:cs="Times New Roman"/>
          <w:b/>
          <w:bCs/>
          <w:color w:val="002060"/>
          <w:sz w:val="36"/>
          <w:szCs w:val="36"/>
          <w:lang w:val="kk-KZ"/>
        </w:rPr>
        <w:t>Тел 77781231277</w:t>
      </w:r>
    </w:p>
    <w:p w:rsidR="006D51DC" w:rsidRDefault="006D51DC"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kk-KZ"/>
        </w:rPr>
      </w:pPr>
    </w:p>
    <w:p w:rsidR="006D51DC" w:rsidRDefault="006D51DC"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kk-KZ"/>
        </w:rPr>
      </w:pPr>
    </w:p>
    <w:p w:rsidR="00085294" w:rsidRPr="00473426" w:rsidRDefault="00085294"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b/>
          <w:bCs/>
          <w:color w:val="002060"/>
          <w:sz w:val="36"/>
          <w:szCs w:val="36"/>
          <w:lang w:val="kk-KZ"/>
        </w:rPr>
      </w:pPr>
      <w:r w:rsidRPr="00473426">
        <w:rPr>
          <w:rFonts w:ascii="Times New Roman" w:eastAsia="Times New Roman" w:hAnsi="Times New Roman" w:cs="Times New Roman"/>
          <w:b/>
          <w:bCs/>
          <w:color w:val="002060"/>
          <w:sz w:val="36"/>
          <w:szCs w:val="36"/>
          <w:lang w:val="kk-KZ"/>
        </w:rPr>
        <w:t>К</w:t>
      </w:r>
      <w:bookmarkStart w:id="1" w:name="_GoBack"/>
      <w:bookmarkEnd w:id="1"/>
      <w:r w:rsidRPr="00473426">
        <w:rPr>
          <w:rFonts w:ascii="Times New Roman" w:eastAsia="Times New Roman" w:hAnsi="Times New Roman" w:cs="Times New Roman"/>
          <w:b/>
          <w:bCs/>
          <w:color w:val="002060"/>
          <w:sz w:val="36"/>
          <w:szCs w:val="36"/>
          <w:lang w:val="kk-KZ"/>
        </w:rPr>
        <w:t>АМАЛОВА   РОЗА   АКБЕРДИЕВНА</w:t>
      </w:r>
    </w:p>
    <w:p w:rsidR="00DA6F17" w:rsidRPr="00085294" w:rsidRDefault="00085294" w:rsidP="0008529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color w:val="000000"/>
          <w:sz w:val="28"/>
          <w:szCs w:val="28"/>
          <w:lang w:val="kk-KZ"/>
        </w:rPr>
      </w:pPr>
      <w:r w:rsidRPr="00F15D28">
        <w:rPr>
          <w:rFonts w:ascii="Times New Roman" w:eastAsia="Times New Roman" w:hAnsi="Times New Roman" w:cs="Times New Roman"/>
          <w:b/>
          <w:bCs/>
          <w:color w:val="002060"/>
          <w:sz w:val="32"/>
          <w:szCs w:val="32"/>
          <w:lang w:val="kk-KZ"/>
        </w:rPr>
        <w:t>№ 125 жалпы орта білім беретін мек</w:t>
      </w:r>
      <w:r>
        <w:rPr>
          <w:rFonts w:ascii="Times New Roman" w:eastAsia="Times New Roman" w:hAnsi="Times New Roman" w:cs="Times New Roman"/>
          <w:b/>
          <w:bCs/>
          <w:color w:val="002060"/>
          <w:sz w:val="32"/>
          <w:szCs w:val="32"/>
          <w:lang w:val="kk-KZ"/>
        </w:rPr>
        <w:t>тебінің бастауыш сынып мұғалімі</w:t>
      </w:r>
      <w:r w:rsidR="00AA6064">
        <w:rPr>
          <w:rFonts w:ascii="Times New Roman" w:eastAsia="Times New Roman" w:hAnsi="Times New Roman" w:cs="Times New Roman"/>
          <w:b/>
          <w:bCs/>
          <w:color w:val="002060"/>
          <w:sz w:val="32"/>
          <w:szCs w:val="32"/>
          <w:lang w:val="kk-KZ"/>
        </w:rPr>
        <w:t>.</w:t>
      </w:r>
    </w:p>
    <w:p w:rsidR="00DA6F17" w:rsidRDefault="006D51DC" w:rsidP="00AA6064">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right="82"/>
        <w:rPr>
          <w:rFonts w:ascii="Times New Roman" w:eastAsia="Times New Roman" w:hAnsi="Times New Roman" w:cs="Times New Roman"/>
          <w:color w:val="000000"/>
          <w:sz w:val="28"/>
          <w:szCs w:val="28"/>
          <w:lang w:val="kk-KZ"/>
        </w:rPr>
      </w:pPr>
      <w:r w:rsidRPr="00F15D28">
        <w:rPr>
          <w:rFonts w:ascii="Times New Roman" w:hAnsi="Times New Roman" w:cs="Times New Roman"/>
          <w:b/>
          <w:bCs/>
          <w:color w:val="002060"/>
          <w:sz w:val="32"/>
          <w:szCs w:val="32"/>
          <w:lang w:val="kk-KZ"/>
        </w:rPr>
        <w:t>Шымкент қаласы</w:t>
      </w:r>
    </w:p>
    <w:p w:rsidR="004131F8" w:rsidRDefault="00387367" w:rsidP="00387367">
      <w:pPr>
        <w:pStyle w:val="ae"/>
        <w:pBdr>
          <w:top w:val="none" w:sz="0" w:space="0" w:color="000000"/>
          <w:left w:val="none" w:sz="0" w:space="0" w:color="000000"/>
          <w:bottom w:val="none" w:sz="0" w:space="0" w:color="000000"/>
          <w:right w:val="none" w:sz="0" w:space="0" w:color="000000"/>
          <w:between w:val="none" w:sz="0" w:space="0" w:color="000000"/>
        </w:pBdr>
        <w:ind w:right="82"/>
        <w:rPr>
          <w:rFonts w:ascii="Times New Roman" w:hAnsi="Times New Roman" w:cs="Times New Roman"/>
          <w:b/>
          <w:bCs/>
          <w:color w:val="000000"/>
          <w:sz w:val="28"/>
          <w:szCs w:val="28"/>
          <w:lang w:val="kk-KZ" w:eastAsia="en-US"/>
        </w:rPr>
      </w:pPr>
      <w:r>
        <w:rPr>
          <w:rFonts w:ascii="Times New Roman" w:hAnsi="Times New Roman" w:cs="Times New Roman"/>
          <w:b/>
          <w:bCs/>
          <w:color w:val="000000"/>
          <w:sz w:val="28"/>
          <w:szCs w:val="28"/>
          <w:lang w:val="kk-KZ" w:eastAsia="en-US"/>
        </w:rPr>
        <w:t xml:space="preserve"> </w:t>
      </w:r>
    </w:p>
    <w:p w:rsidR="00085294" w:rsidRDefault="00AA6064" w:rsidP="00DA6F17">
      <w:pPr>
        <w:pStyle w:val="ae"/>
        <w:pBdr>
          <w:top w:val="none" w:sz="0" w:space="0" w:color="000000"/>
          <w:left w:val="none" w:sz="0" w:space="0" w:color="000000"/>
          <w:bottom w:val="none" w:sz="0" w:space="0" w:color="000000"/>
          <w:right w:val="none" w:sz="0" w:space="0" w:color="000000"/>
          <w:between w:val="none" w:sz="0" w:space="0" w:color="000000"/>
        </w:pBdr>
        <w:ind w:left="-284" w:right="424"/>
        <w:jc w:val="center"/>
        <w:rPr>
          <w:rFonts w:ascii="Times New Roman" w:hAnsi="Times New Roman" w:cs="Times New Roman"/>
          <w:b/>
          <w:bCs/>
          <w:color w:val="002060"/>
          <w:sz w:val="32"/>
          <w:szCs w:val="32"/>
          <w:lang w:val="kk-KZ" w:eastAsia="en-US"/>
        </w:rPr>
      </w:pPr>
      <w:r w:rsidRPr="00085294">
        <w:rPr>
          <w:rFonts w:ascii="Times New Roman" w:hAnsi="Times New Roman" w:cs="Times New Roman"/>
          <w:b/>
          <w:bCs/>
          <w:color w:val="002060"/>
          <w:sz w:val="32"/>
          <w:szCs w:val="32"/>
          <w:lang w:val="kk-KZ" w:eastAsia="en-US"/>
        </w:rPr>
        <w:t xml:space="preserve">ӘДЕБИЕТТІК ОҚУ ПӘНІНЕН  ОҚУ   САУАТТЫЛЫҒЫН </w:t>
      </w:r>
    </w:p>
    <w:p w:rsidR="004131F8" w:rsidRPr="00085294" w:rsidRDefault="00AA6064" w:rsidP="00DA6F17">
      <w:pPr>
        <w:pStyle w:val="ae"/>
        <w:pBdr>
          <w:top w:val="none" w:sz="0" w:space="0" w:color="000000"/>
          <w:left w:val="none" w:sz="0" w:space="0" w:color="000000"/>
          <w:bottom w:val="none" w:sz="0" w:space="0" w:color="000000"/>
          <w:right w:val="none" w:sz="0" w:space="0" w:color="000000"/>
          <w:between w:val="none" w:sz="0" w:space="0" w:color="000000"/>
        </w:pBdr>
        <w:ind w:left="-284" w:right="424"/>
        <w:jc w:val="center"/>
        <w:rPr>
          <w:rFonts w:ascii="Times New Roman" w:hAnsi="Times New Roman" w:cs="Times New Roman"/>
          <w:b/>
          <w:bCs/>
          <w:color w:val="002060"/>
          <w:sz w:val="32"/>
          <w:szCs w:val="32"/>
          <w:lang w:val="kk-KZ" w:eastAsia="en-US"/>
        </w:rPr>
      </w:pPr>
      <w:r w:rsidRPr="00085294">
        <w:rPr>
          <w:rFonts w:ascii="Times New Roman" w:hAnsi="Times New Roman" w:cs="Times New Roman"/>
          <w:b/>
          <w:bCs/>
          <w:color w:val="002060"/>
          <w:sz w:val="32"/>
          <w:szCs w:val="32"/>
          <w:lang w:val="kk-KZ" w:eastAsia="en-US"/>
        </w:rPr>
        <w:t>АРТТЫРУДЫҢ ТИІМДІЛІГІ</w:t>
      </w:r>
    </w:p>
    <w:p w:rsidR="00085294" w:rsidRDefault="00085294" w:rsidP="00085294">
      <w:pPr>
        <w:pStyle w:val="ae"/>
        <w:pBdr>
          <w:top w:val="none" w:sz="0" w:space="0" w:color="000000"/>
          <w:left w:val="none" w:sz="0" w:space="0" w:color="000000"/>
          <w:bottom w:val="none" w:sz="0" w:space="0" w:color="000000"/>
          <w:right w:val="none" w:sz="0" w:space="0" w:color="000000"/>
          <w:between w:val="none" w:sz="0" w:space="0" w:color="000000"/>
        </w:pBdr>
        <w:ind w:right="82"/>
        <w:rPr>
          <w:rFonts w:ascii="Times New Roman" w:hAnsi="Times New Roman" w:cs="Times New Roman"/>
          <w:b/>
          <w:bCs/>
          <w:color w:val="000000"/>
          <w:sz w:val="36"/>
          <w:szCs w:val="36"/>
          <w:lang w:val="kk-KZ" w:eastAsia="en-US"/>
        </w:rPr>
      </w:pP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Қазіргі кезеңде оқушының өз бетімен білімге ие болу барысында оның белсенді іс-әрекетін ұйымдастыру оқу үдерісіне қойылатын негізгі талаптардың бірі болып табылады. Бұл тәсілдеме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Соңғы уақытты табысты болу үшін оқушыларға білім қандай қажет болса, дағды да сондай қажет деген ойдың жақтастары көбейіп келеді. Бұл оқушылардың ақпаратты есте сақтап, алған білімдерін ұғынуын, түсінуін жəне əртүрлі салада қолдана білуін талап етеді.</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Білімді дəл осылай қолдану оқушыларға соңғы кезде ХХІ ғасыр дағдылары деп аталып жүрген кең ауқымды құзыреттіліктерді меңгеруге мүмкіндік береді. «Назарбаев Зияткерлік мектептері» ДББҰ (2011) білім беру бағдарламаларын</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əзірлеу барысында оқушылардың бойында қалыптастыру қажет рухани құндылықтар мен дағдылар тізімін құрды:</w:t>
      </w:r>
    </w:p>
    <w:p w:rsidR="00853BE8" w:rsidRDefault="00853BE8">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val="kk-KZ" w:eastAsia="ru-RU"/>
        </w:rPr>
      </w:pPr>
    </w:p>
    <w:tbl>
      <w:tblPr>
        <w:tblW w:w="9631" w:type="dxa"/>
        <w:tblLook w:val="04A0" w:firstRow="1" w:lastRow="0" w:firstColumn="1" w:lastColumn="0" w:noHBand="0" w:noVBand="1"/>
      </w:tblPr>
      <w:tblGrid>
        <w:gridCol w:w="4995"/>
        <w:gridCol w:w="4636"/>
      </w:tblGrid>
      <w:tr w:rsidR="00853BE8">
        <w:tc>
          <w:tcPr>
            <w:tcW w:w="4995" w:type="dxa"/>
            <w:tcBorders>
              <w:top w:val="single" w:sz="6" w:space="0" w:color="000001"/>
              <w:left w:val="single" w:sz="6" w:space="0" w:color="000001"/>
              <w:bottom w:val="single" w:sz="6" w:space="0" w:color="000001"/>
              <w:right w:val="single" w:sz="6" w:space="0" w:color="000001"/>
            </w:tcBorders>
            <w:shd w:val="solid" w:color="FFFFFF" w:fill="auto"/>
            <w:tcMar>
              <w:top w:w="0" w:type="dxa"/>
              <w:left w:w="115" w:type="dxa"/>
              <w:bottom w:w="0" w:type="dxa"/>
              <w:right w:w="115" w:type="dxa"/>
            </w:tcMar>
          </w:tcPr>
          <w:p w:rsidR="00853BE8" w:rsidRDefault="00664564">
            <w:pPr>
              <w:spacing w:after="15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Рухани</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құндылықтар</w:t>
            </w:r>
            <w:proofErr w:type="spellEnd"/>
          </w:p>
        </w:tc>
        <w:tc>
          <w:tcPr>
            <w:tcW w:w="4636" w:type="dxa"/>
            <w:tcBorders>
              <w:top w:val="single" w:sz="6" w:space="0" w:color="000001"/>
              <w:left w:val="single" w:sz="6" w:space="0" w:color="000001"/>
              <w:bottom w:val="single" w:sz="6" w:space="0" w:color="000001"/>
              <w:right w:val="single" w:sz="6" w:space="0" w:color="000001"/>
            </w:tcBorders>
            <w:shd w:val="solid" w:color="FFFFFF" w:fill="auto"/>
            <w:tcMar>
              <w:top w:w="0" w:type="dxa"/>
              <w:left w:w="115" w:type="dxa"/>
              <w:bottom w:w="0" w:type="dxa"/>
              <w:right w:w="115" w:type="dxa"/>
            </w:tcMar>
          </w:tcPr>
          <w:p w:rsidR="00853BE8" w:rsidRDefault="00664564">
            <w:pPr>
              <w:spacing w:after="15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Дағдылар</w:t>
            </w:r>
            <w:proofErr w:type="spellEnd"/>
          </w:p>
        </w:tc>
      </w:tr>
      <w:tr w:rsidR="00853BE8">
        <w:tc>
          <w:tcPr>
            <w:tcW w:w="4995" w:type="dxa"/>
            <w:tcBorders>
              <w:top w:val="single" w:sz="6" w:space="0" w:color="000001"/>
              <w:left w:val="single" w:sz="6" w:space="0" w:color="000001"/>
              <w:bottom w:val="single" w:sz="6" w:space="0" w:color="000001"/>
              <w:right w:val="single" w:sz="6" w:space="0" w:color="000001"/>
            </w:tcBorders>
            <w:shd w:val="solid" w:color="FFFFFF" w:fill="auto"/>
            <w:tcMar>
              <w:top w:w="0" w:type="dxa"/>
              <w:left w:w="115" w:type="dxa"/>
              <w:bottom w:w="0" w:type="dxa"/>
              <w:right w:w="115" w:type="dxa"/>
            </w:tcMar>
          </w:tcPr>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шығармашылық</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жəне</w:t>
            </w:r>
            <w:proofErr w:type="spellEnd"/>
            <w:r>
              <w:rPr>
                <w:rFonts w:ascii="Times New Roman" w:eastAsia="Times New Roman" w:hAnsi="Times New Roman" w:cs="Times New Roman"/>
                <w:sz w:val="28"/>
                <w:szCs w:val="28"/>
                <w:lang w:eastAsia="ru-RU"/>
              </w:rPr>
              <w:t xml:space="preserve"> сын </w:t>
            </w:r>
            <w:proofErr w:type="spellStart"/>
            <w:r>
              <w:rPr>
                <w:rFonts w:ascii="Times New Roman" w:eastAsia="Times New Roman" w:hAnsi="Times New Roman" w:cs="Times New Roman"/>
                <w:sz w:val="28"/>
                <w:szCs w:val="28"/>
                <w:lang w:eastAsia="ru-RU"/>
              </w:rPr>
              <w:t>тұрғысынан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ойлау</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коммуникативтік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қабілеттер</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өзгелердің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мəдениетіне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көзқарастарына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құрметпен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қарау</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жауапкершілік</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денсаулық</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достық</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айналадағыларға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қамқорлық</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көрсету</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өмір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бойы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дайын</w:t>
            </w:r>
            <w:proofErr w:type="spellEnd"/>
            <w:r>
              <w:rPr>
                <w:rFonts w:ascii="Times New Roman" w:eastAsia="Times New Roman" w:hAnsi="Times New Roman" w:cs="Times New Roman"/>
                <w:sz w:val="28"/>
                <w:szCs w:val="28"/>
                <w:lang w:eastAsia="ru-RU"/>
              </w:rPr>
              <w:t xml:space="preserve"> болу.</w:t>
            </w:r>
          </w:p>
        </w:tc>
        <w:tc>
          <w:tcPr>
            <w:tcW w:w="4636" w:type="dxa"/>
            <w:tcBorders>
              <w:top w:val="single" w:sz="6" w:space="0" w:color="000001"/>
              <w:left w:val="single" w:sz="6" w:space="0" w:color="000001"/>
              <w:bottom w:val="single" w:sz="6" w:space="0" w:color="000001"/>
              <w:right w:val="single" w:sz="6" w:space="0" w:color="000001"/>
            </w:tcBorders>
            <w:shd w:val="solid" w:color="FFFFFF" w:fill="auto"/>
            <w:tcMar>
              <w:top w:w="0" w:type="dxa"/>
              <w:left w:w="115" w:type="dxa"/>
              <w:bottom w:w="0" w:type="dxa"/>
              <w:right w:w="115" w:type="dxa"/>
            </w:tcMar>
          </w:tcPr>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сын </w:t>
            </w:r>
            <w:proofErr w:type="spellStart"/>
            <w:r>
              <w:rPr>
                <w:rFonts w:ascii="Times New Roman" w:eastAsia="Times New Roman" w:hAnsi="Times New Roman" w:cs="Times New Roman"/>
                <w:sz w:val="28"/>
                <w:szCs w:val="28"/>
                <w:lang w:eastAsia="ru-RU"/>
              </w:rPr>
              <w:t>тұрғысынан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ойлау</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білімді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шығармашылық</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тұрғыда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қолдана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қабілеті</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проблемаларды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шешу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қабілеті</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ғылыми-зерттеу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дағдылары</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коммуникативтік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тілдік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қоса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алғанда</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жеке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топпен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жұмыс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істей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қабілеті</w:t>
            </w:r>
            <w:proofErr w:type="spellEnd"/>
            <w:r>
              <w:rPr>
                <w:rFonts w:ascii="Times New Roman" w:eastAsia="Times New Roman" w:hAnsi="Times New Roman" w:cs="Times New Roman"/>
                <w:sz w:val="28"/>
                <w:szCs w:val="28"/>
                <w:lang w:eastAsia="ru-RU"/>
              </w:rPr>
              <w:t>;</w:t>
            </w:r>
          </w:p>
          <w:p w:rsidR="00853BE8" w:rsidRDefault="00664564">
            <w:pPr>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АКТ </w:t>
            </w:r>
            <w:proofErr w:type="spellStart"/>
            <w:r>
              <w:rPr>
                <w:rFonts w:ascii="Times New Roman" w:eastAsia="Times New Roman" w:hAnsi="Times New Roman" w:cs="Times New Roman"/>
                <w:sz w:val="28"/>
                <w:szCs w:val="28"/>
                <w:lang w:eastAsia="ru-RU"/>
              </w:rPr>
              <w:t>саласындағы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w:t>
            </w:r>
            <w:proofErr w:type="spellEnd"/>
            <w:r>
              <w:rPr>
                <w:rFonts w:ascii="Times New Roman" w:eastAsia="Times New Roman" w:hAnsi="Times New Roman" w:cs="Times New Roman"/>
                <w:sz w:val="28"/>
                <w:szCs w:val="28"/>
                <w:lang w:eastAsia="ru-RU"/>
              </w:rPr>
              <w:t>.</w:t>
            </w:r>
          </w:p>
        </w:tc>
      </w:tr>
    </w:tbl>
    <w:p w:rsidR="00853BE8" w:rsidRDefault="00853BE8">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150" w:line="240" w:lineRule="auto"/>
        <w:jc w:val="both"/>
        <w:rPr>
          <w:rFonts w:ascii="Times New Roman" w:eastAsia="Times New Roman" w:hAnsi="Times New Roman" w:cs="Times New Roman"/>
          <w:sz w:val="28"/>
          <w:szCs w:val="28"/>
          <w:lang w:eastAsia="ru-RU"/>
        </w:rPr>
      </w:pP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Ұлы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ағартушы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Ахмет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Байтұрсыновтың</w:t>
      </w:r>
      <w:proofErr w:type="spellEnd"/>
      <w:r>
        <w:rPr>
          <w:rFonts w:ascii="Times New Roman" w:eastAsia="Times New Roman" w:hAnsi="Times New Roman" w:cs="Times New Roman"/>
          <w:sz w:val="28"/>
          <w:szCs w:val="28"/>
          <w:lang w:eastAsia="ru-RU"/>
        </w:rPr>
        <w:t xml:space="preserve"> «Жан </w:t>
      </w:r>
      <w:proofErr w:type="spellStart"/>
      <w:r>
        <w:rPr>
          <w:rFonts w:ascii="Times New Roman" w:eastAsia="Times New Roman" w:hAnsi="Times New Roman" w:cs="Times New Roman"/>
          <w:sz w:val="28"/>
          <w:szCs w:val="28"/>
          <w:lang w:eastAsia="ru-RU"/>
        </w:rPr>
        <w:t>дүниесінде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тіл</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үйрену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басты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жұмыс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емес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жанама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жұмыс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болғандықтан</w:t>
      </w:r>
      <w:proofErr w:type="spellEnd"/>
      <w:r>
        <w:rPr>
          <w:rFonts w:ascii="Times New Roman" w:eastAsia="Times New Roman" w:hAnsi="Times New Roman" w:cs="Times New Roman"/>
          <w:sz w:val="28"/>
          <w:szCs w:val="28"/>
          <w:lang w:eastAsia="ru-RU"/>
        </w:rPr>
        <w:t xml:space="preserve">, бала </w:t>
      </w:r>
      <w:proofErr w:type="spellStart"/>
      <w:r>
        <w:rPr>
          <w:rFonts w:ascii="Times New Roman" w:eastAsia="Times New Roman" w:hAnsi="Times New Roman" w:cs="Times New Roman"/>
          <w:sz w:val="28"/>
          <w:szCs w:val="28"/>
          <w:lang w:eastAsia="ru-RU"/>
        </w:rPr>
        <w:t>әуелі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тәжірибеге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талпынып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нәрсемен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танысып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сонан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кейін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сол</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нәрсе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туралы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сөйлесін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тыңдасын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жазсын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оқысын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тілге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үйренсін</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деген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сөзі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ізденімпаз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жаңаша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ұстаздарға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арналғандай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Мұны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әрбір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мұғалім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жадында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сақтауы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тиіс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Білім</w:t>
      </w:r>
      <w:proofErr w:type="spellEnd"/>
      <w:r>
        <w:rPr>
          <w:rFonts w:ascii="Times New Roman" w:eastAsia="Times New Roman" w:hAnsi="Times New Roman" w:cs="Times New Roman"/>
          <w:sz w:val="28"/>
          <w:szCs w:val="28"/>
          <w:lang w:eastAsia="ru-RU"/>
        </w:rPr>
        <w:t xml:space="preserve"> беру </w:t>
      </w:r>
      <w:proofErr w:type="spellStart"/>
      <w:r>
        <w:rPr>
          <w:rFonts w:ascii="Times New Roman" w:eastAsia="Times New Roman" w:hAnsi="Times New Roman" w:cs="Times New Roman"/>
          <w:sz w:val="28"/>
          <w:szCs w:val="28"/>
          <w:lang w:eastAsia="ru-RU"/>
        </w:rPr>
        <w:t>мазмұны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өзгертеліп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жатқан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қазіргі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кезеңде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заман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талабына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бәсекеге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қабілетті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тұлғаны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дайындау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міндетіміз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Жаңартылған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бағдарламаның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мазмұны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жеке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тұлғаны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өмірге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бейімдеу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функционалды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сауаттылығын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арттыру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Бүгінгі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оқушы</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ертеңгі</w:t>
      </w:r>
      <w:proofErr w:type="spellEnd"/>
      <w:r>
        <w:rPr>
          <w:rFonts w:ascii="Times New Roman" w:eastAsia="Times New Roman" w:hAnsi="Times New Roman" w:cs="Times New Roman"/>
          <w:sz w:val="28"/>
          <w:szCs w:val="28"/>
          <w:lang w:eastAsia="ru-RU"/>
        </w:rPr>
        <w:t xml:space="preserve"> маман. </w:t>
      </w:r>
      <w:proofErr w:type="spellStart"/>
      <w:r>
        <w:rPr>
          <w:rFonts w:ascii="Times New Roman" w:eastAsia="Times New Roman" w:hAnsi="Times New Roman" w:cs="Times New Roman"/>
          <w:sz w:val="28"/>
          <w:szCs w:val="28"/>
          <w:lang w:eastAsia="ru-RU"/>
        </w:rPr>
        <w:t>Бәсекеге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қабілетті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маман</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креативті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ойлай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алатын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таптауырынды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ойдан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алыстаған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кез-келген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тақырыпта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өзіндік</w:t>
      </w:r>
      <w:proofErr w:type="spellEnd"/>
      <w:r>
        <w:rPr>
          <w:rFonts w:ascii="Times New Roman" w:eastAsia="Times New Roman" w:hAnsi="Times New Roman" w:cs="Times New Roman"/>
          <w:sz w:val="28"/>
          <w:szCs w:val="28"/>
          <w:lang w:eastAsia="ru-RU"/>
        </w:rPr>
        <w:t xml:space="preserve"> ой-</w:t>
      </w:r>
      <w:proofErr w:type="spellStart"/>
      <w:r>
        <w:rPr>
          <w:rFonts w:ascii="Times New Roman" w:eastAsia="Times New Roman" w:hAnsi="Times New Roman" w:cs="Times New Roman"/>
          <w:sz w:val="28"/>
          <w:szCs w:val="28"/>
          <w:lang w:eastAsia="ru-RU"/>
        </w:rPr>
        <w:t>пікірі</w:t>
      </w:r>
      <w:proofErr w:type="spellEnd"/>
      <w:r>
        <w:rPr>
          <w:rFonts w:ascii="Times New Roman" w:eastAsia="Times New Roman" w:hAnsi="Times New Roman" w:cs="Times New Roman"/>
          <w:sz w:val="28"/>
          <w:szCs w:val="28"/>
          <w:lang w:eastAsia="ru-RU"/>
        </w:rPr>
        <w:t xml:space="preserve"> бар, </w:t>
      </w:r>
      <w:proofErr w:type="spellStart"/>
      <w:r>
        <w:rPr>
          <w:rFonts w:ascii="Times New Roman" w:eastAsia="Times New Roman" w:hAnsi="Times New Roman" w:cs="Times New Roman"/>
          <w:sz w:val="28"/>
          <w:szCs w:val="28"/>
          <w:lang w:eastAsia="ru-RU"/>
        </w:rPr>
        <w:t>кез-келген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жағдайға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сыни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тұрғыдан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қарап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ұтымды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жауап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алатын</w:t>
      </w:r>
      <w:proofErr w:type="spellEnd"/>
      <w:r>
        <w:rPr>
          <w:rFonts w:ascii="Times New Roman" w:eastAsia="Times New Roman" w:hAnsi="Times New Roman" w:cs="Times New Roman"/>
          <w:sz w:val="28"/>
          <w:szCs w:val="28"/>
          <w:lang w:eastAsia="ru-RU"/>
        </w:rPr>
        <w:t xml:space="preserve"> адам. </w:t>
      </w:r>
      <w:proofErr w:type="spellStart"/>
      <w:r>
        <w:rPr>
          <w:rFonts w:ascii="Times New Roman" w:eastAsia="Times New Roman" w:hAnsi="Times New Roman" w:cs="Times New Roman"/>
          <w:sz w:val="28"/>
          <w:szCs w:val="28"/>
          <w:lang w:eastAsia="ru-RU"/>
        </w:rPr>
        <w:t>Сондықтан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мектеп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табалдырығынан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бастап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оқушының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бойына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аталған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қасиеттерді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сіңіре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білуіміз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керек</w:t>
      </w:r>
      <w:proofErr w:type="spellEnd"/>
      <w:r>
        <w:rPr>
          <w:rFonts w:ascii="Times New Roman" w:eastAsia="Times New Roman" w:hAnsi="Times New Roman" w:cs="Times New Roman"/>
          <w:sz w:val="28"/>
          <w:szCs w:val="28"/>
          <w:lang w:eastAsia="ru-RU"/>
        </w:rPr>
        <w:t>.</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Әлемдік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тәжірибе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бойынша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бастауыш</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білімді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тиімді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меңгерту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төрт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арқылы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жүзеге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асырылады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Оқылым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тыңдалым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жазылым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айтылым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коммуникативтік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болып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табылады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Аталған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әрқайсысының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өзіне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тән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ішкі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дағдылары</w:t>
      </w:r>
      <w:proofErr w:type="spellEnd"/>
      <w:r>
        <w:rPr>
          <w:rFonts w:ascii="Times New Roman" w:eastAsia="Times New Roman" w:hAnsi="Times New Roman" w:cs="Times New Roman"/>
          <w:sz w:val="28"/>
          <w:szCs w:val="28"/>
          <w:lang w:eastAsia="ru-RU"/>
        </w:rPr>
        <w:t xml:space="preserve"> мен оны </w:t>
      </w:r>
      <w:proofErr w:type="spellStart"/>
      <w:r>
        <w:rPr>
          <w:rFonts w:ascii="Times New Roman" w:eastAsia="Times New Roman" w:hAnsi="Times New Roman" w:cs="Times New Roman"/>
          <w:sz w:val="28"/>
          <w:szCs w:val="28"/>
          <w:lang w:eastAsia="ru-RU"/>
        </w:rPr>
        <w:t>үйрету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жолдары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яғни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ерекшеліктері</w:t>
      </w:r>
      <w:proofErr w:type="spellEnd"/>
      <w:r>
        <w:rPr>
          <w:rFonts w:ascii="Times New Roman" w:eastAsia="Times New Roman" w:hAnsi="Times New Roman" w:cs="Times New Roman"/>
          <w:sz w:val="28"/>
          <w:szCs w:val="28"/>
          <w:lang w:eastAsia="ru-RU"/>
        </w:rPr>
        <w:t xml:space="preserve"> бар. </w:t>
      </w:r>
      <w:proofErr w:type="spellStart"/>
      <w:r>
        <w:rPr>
          <w:rFonts w:ascii="Times New Roman" w:eastAsia="Times New Roman" w:hAnsi="Times New Roman" w:cs="Times New Roman"/>
          <w:sz w:val="28"/>
          <w:szCs w:val="28"/>
          <w:lang w:eastAsia="ru-RU"/>
        </w:rPr>
        <w:t>Сабақты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аталған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ерекшелігін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ескеріп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құру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тілді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тиімді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меңгертуге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септігін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тигізеді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Коммуникативтік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басшылыққа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алып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оқыту</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функционалды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сауаттылықты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қалыптастыруға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мүмкіндік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Грамматикалық</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білім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тілдік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төрт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қалыптастыру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барысында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жүзеге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асып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отырады</w:t>
      </w:r>
      <w:proofErr w:type="spellEnd"/>
      <w:r>
        <w:rPr>
          <w:rFonts w:ascii="Times New Roman" w:eastAsia="Times New Roman" w:hAnsi="Times New Roman" w:cs="Times New Roman"/>
          <w:sz w:val="28"/>
          <w:szCs w:val="28"/>
          <w:lang w:eastAsia="ru-RU"/>
        </w:rPr>
        <w:t>.</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Айтылым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тілдік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төрт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дағдының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бірі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ол</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жазылым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сияқты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продуктивті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қатарына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жатады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Яғни</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тілді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қабылдап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үйренуден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гөрі</w:t>
      </w:r>
      <w:proofErr w:type="spellEnd"/>
      <w:r>
        <w:rPr>
          <w:rFonts w:ascii="Times New Roman" w:eastAsia="Times New Roman" w:hAnsi="Times New Roman" w:cs="Times New Roman"/>
          <w:sz w:val="28"/>
          <w:szCs w:val="28"/>
          <w:lang w:eastAsia="ru-RU"/>
        </w:rPr>
        <w:t xml:space="preserve"> оны </w:t>
      </w:r>
      <w:proofErr w:type="spellStart"/>
      <w:r>
        <w:rPr>
          <w:rFonts w:ascii="Times New Roman" w:eastAsia="Times New Roman" w:hAnsi="Times New Roman" w:cs="Times New Roman"/>
          <w:sz w:val="28"/>
          <w:szCs w:val="28"/>
          <w:lang w:eastAsia="ru-RU"/>
        </w:rPr>
        <w:t>қолдану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сөйлеу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көрініс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тауып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отырады</w:t>
      </w:r>
      <w:proofErr w:type="spellEnd"/>
      <w:r>
        <w:rPr>
          <w:rFonts w:ascii="Times New Roman" w:eastAsia="Times New Roman" w:hAnsi="Times New Roman" w:cs="Times New Roman"/>
          <w:sz w:val="28"/>
          <w:szCs w:val="28"/>
          <w:lang w:eastAsia="ru-RU"/>
        </w:rPr>
        <w:t>.</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lastRenderedPageBreak/>
        <w:t>Электронды</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оқу</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және</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жаңа</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технологияларды</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пайдалану</w:t>
      </w:r>
      <w:proofErr w:type="spellEnd"/>
      <w:r>
        <w:rPr>
          <w:rFonts w:ascii="Times New Roman" w:eastAsia="Times New Roman" w:hAnsi="Times New Roman" w:cs="Times New Roman"/>
          <w:b/>
          <w:bCs/>
          <w:sz w:val="28"/>
          <w:szCs w:val="28"/>
          <w:lang w:eastAsia="ru-RU"/>
        </w:rPr>
        <w:t>:</w:t>
      </w:r>
    </w:p>
    <w:p w:rsidR="00853BE8" w:rsidRDefault="00664564">
      <w:pPr>
        <w:numPr>
          <w:ilvl w:val="0"/>
          <w:numId w:val="1"/>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Белсенді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қызықты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құралдарын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ұсынады</w:t>
      </w:r>
      <w:proofErr w:type="spellEnd"/>
      <w:r>
        <w:rPr>
          <w:rFonts w:ascii="Times New Roman" w:eastAsia="Times New Roman" w:hAnsi="Times New Roman" w:cs="Times New Roman"/>
          <w:sz w:val="28"/>
          <w:szCs w:val="28"/>
          <w:lang w:eastAsia="ru-RU"/>
        </w:rPr>
        <w:t>;</w:t>
      </w:r>
    </w:p>
    <w:p w:rsidR="00853BE8" w:rsidRDefault="00664564">
      <w:pPr>
        <w:numPr>
          <w:ilvl w:val="0"/>
          <w:numId w:val="1"/>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Уәждеу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құралы</w:t>
      </w:r>
      <w:proofErr w:type="spellEnd"/>
      <w:r>
        <w:rPr>
          <w:rFonts w:ascii="Times New Roman" w:eastAsia="Times New Roman" w:hAnsi="Times New Roman" w:cs="Times New Roman"/>
          <w:sz w:val="28"/>
          <w:szCs w:val="28"/>
          <w:lang w:eastAsia="ru-RU"/>
        </w:rPr>
        <w:t xml:space="preserve"> бола </w:t>
      </w:r>
      <w:proofErr w:type="spellStart"/>
      <w:r>
        <w:rPr>
          <w:rFonts w:ascii="Times New Roman" w:eastAsia="Times New Roman" w:hAnsi="Times New Roman" w:cs="Times New Roman"/>
          <w:sz w:val="28"/>
          <w:szCs w:val="28"/>
          <w:lang w:eastAsia="ru-RU"/>
        </w:rPr>
        <w:t>алады</w:t>
      </w:r>
      <w:proofErr w:type="spellEnd"/>
      <w:r>
        <w:rPr>
          <w:rFonts w:ascii="Times New Roman" w:eastAsia="Times New Roman" w:hAnsi="Times New Roman" w:cs="Times New Roman"/>
          <w:sz w:val="28"/>
          <w:szCs w:val="28"/>
          <w:lang w:eastAsia="ru-RU"/>
        </w:rPr>
        <w:t>;</w:t>
      </w:r>
    </w:p>
    <w:p w:rsidR="00853BE8" w:rsidRDefault="00664564">
      <w:pPr>
        <w:numPr>
          <w:ilvl w:val="0"/>
          <w:numId w:val="1"/>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Зерттеу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қарым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қатынас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жасау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бірлесу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жүзеге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асыру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үшін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қолдана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алады</w:t>
      </w:r>
      <w:proofErr w:type="spellEnd"/>
      <w:r>
        <w:rPr>
          <w:rFonts w:ascii="Times New Roman" w:eastAsia="Times New Roman" w:hAnsi="Times New Roman" w:cs="Times New Roman"/>
          <w:sz w:val="28"/>
          <w:szCs w:val="28"/>
          <w:lang w:eastAsia="ru-RU"/>
        </w:rPr>
        <w:t>;</w:t>
      </w:r>
    </w:p>
    <w:p w:rsidR="00853BE8" w:rsidRDefault="00664564">
      <w:pPr>
        <w:numPr>
          <w:ilvl w:val="0"/>
          <w:numId w:val="1"/>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Оқушыларға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ақпарат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іздеуге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өздерінің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жеке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құралдарын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табуға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мүмкіндік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отырып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тапсырманы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орындауда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үлесін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сезінуіне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мүмкіндік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w:t>
      </w:r>
    </w:p>
    <w:p w:rsidR="00853BE8" w:rsidRDefault="00664564">
      <w:pPr>
        <w:numPr>
          <w:ilvl w:val="0"/>
          <w:numId w:val="1"/>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Сыныптан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тыс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мүмкіндік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Оқу</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диалогтері</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оқушылардың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тапсырмаларды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талқылауы</w:t>
      </w:r>
      <w:proofErr w:type="spellEnd"/>
    </w:p>
    <w:p w:rsidR="00853BE8" w:rsidRDefault="00664564">
      <w:pPr>
        <w:numPr>
          <w:ilvl w:val="0"/>
          <w:numId w:val="2"/>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Тапсырмаға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үлесі</w:t>
      </w:r>
      <w:proofErr w:type="spellEnd"/>
      <w:r>
        <w:rPr>
          <w:rFonts w:ascii="Times New Roman" w:eastAsia="Times New Roman" w:hAnsi="Times New Roman" w:cs="Times New Roman"/>
          <w:sz w:val="28"/>
          <w:szCs w:val="28"/>
          <w:lang w:eastAsia="ru-RU"/>
        </w:rPr>
        <w:t xml:space="preserve"> бар </w:t>
      </w:r>
      <w:proofErr w:type="spellStart"/>
      <w:r>
        <w:rPr>
          <w:rFonts w:ascii="Times New Roman" w:eastAsia="Times New Roman" w:hAnsi="Times New Roman" w:cs="Times New Roman"/>
          <w:sz w:val="28"/>
          <w:szCs w:val="28"/>
          <w:lang w:eastAsia="ru-RU"/>
        </w:rPr>
        <w:t>екенін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сезіндіреді</w:t>
      </w:r>
      <w:proofErr w:type="spellEnd"/>
      <w:r>
        <w:rPr>
          <w:rFonts w:ascii="Times New Roman" w:eastAsia="Times New Roman" w:hAnsi="Times New Roman" w:cs="Times New Roman"/>
          <w:sz w:val="28"/>
          <w:szCs w:val="28"/>
          <w:lang w:eastAsia="ru-RU"/>
        </w:rPr>
        <w:t>;</w:t>
      </w:r>
    </w:p>
    <w:p w:rsidR="00853BE8" w:rsidRDefault="00664564">
      <w:pPr>
        <w:numPr>
          <w:ilvl w:val="0"/>
          <w:numId w:val="2"/>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Оқушылардың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өзара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білімі</w:t>
      </w:r>
      <w:proofErr w:type="spellEnd"/>
      <w:r>
        <w:rPr>
          <w:rFonts w:ascii="Times New Roman" w:eastAsia="Times New Roman" w:hAnsi="Times New Roman" w:cs="Times New Roman"/>
          <w:sz w:val="28"/>
          <w:szCs w:val="28"/>
          <w:lang w:eastAsia="ru-RU"/>
        </w:rPr>
        <w:t xml:space="preserve"> мен </w:t>
      </w:r>
      <w:proofErr w:type="spellStart"/>
      <w:r>
        <w:rPr>
          <w:rFonts w:ascii="Times New Roman" w:eastAsia="Times New Roman" w:hAnsi="Times New Roman" w:cs="Times New Roman"/>
          <w:sz w:val="28"/>
          <w:szCs w:val="28"/>
          <w:lang w:eastAsia="ru-RU"/>
        </w:rPr>
        <w:t>дағдылар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алмасуына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жағдай</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жасайды</w:t>
      </w:r>
      <w:proofErr w:type="spellEnd"/>
      <w:r>
        <w:rPr>
          <w:rFonts w:ascii="Times New Roman" w:eastAsia="Times New Roman" w:hAnsi="Times New Roman" w:cs="Times New Roman"/>
          <w:sz w:val="28"/>
          <w:szCs w:val="28"/>
          <w:lang w:eastAsia="ru-RU"/>
        </w:rPr>
        <w:t>;</w:t>
      </w:r>
    </w:p>
    <w:p w:rsidR="00853BE8" w:rsidRDefault="00664564">
      <w:pPr>
        <w:numPr>
          <w:ilvl w:val="0"/>
          <w:numId w:val="2"/>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Барынша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терең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түсінуге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ынталандырады</w:t>
      </w:r>
      <w:proofErr w:type="spellEnd"/>
      <w:r>
        <w:rPr>
          <w:rFonts w:ascii="Times New Roman" w:eastAsia="Times New Roman" w:hAnsi="Times New Roman" w:cs="Times New Roman"/>
          <w:sz w:val="28"/>
          <w:szCs w:val="28"/>
          <w:lang w:eastAsia="ru-RU"/>
        </w:rPr>
        <w:t>;</w:t>
      </w:r>
    </w:p>
    <w:p w:rsidR="00853BE8" w:rsidRDefault="00664564">
      <w:pPr>
        <w:numPr>
          <w:ilvl w:val="0"/>
          <w:numId w:val="2"/>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Оқушылардың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өздерінің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ілгерілеуі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туралы</w:t>
      </w:r>
      <w:proofErr w:type="spellEnd"/>
      <w:r>
        <w:rPr>
          <w:rFonts w:ascii="Times New Roman" w:eastAsia="Times New Roman" w:hAnsi="Times New Roman" w:cs="Times New Roman"/>
          <w:sz w:val="28"/>
          <w:szCs w:val="28"/>
          <w:lang w:eastAsia="ru-RU"/>
        </w:rPr>
        <w:t xml:space="preserve"> рефлексия </w:t>
      </w:r>
      <w:proofErr w:type="spellStart"/>
      <w:r>
        <w:rPr>
          <w:rFonts w:ascii="Times New Roman" w:eastAsia="Times New Roman" w:hAnsi="Times New Roman" w:cs="Times New Roman"/>
          <w:sz w:val="28"/>
          <w:szCs w:val="28"/>
          <w:lang w:eastAsia="ru-RU"/>
        </w:rPr>
        <w:t>жасауына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әрі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қарай</w:t>
      </w:r>
      <w:proofErr w:type="spellEnd"/>
      <w:r>
        <w:rPr>
          <w:rFonts w:ascii="Times New Roman" w:eastAsia="Times New Roman" w:hAnsi="Times New Roman" w:cs="Times New Roman"/>
          <w:sz w:val="28"/>
          <w:szCs w:val="28"/>
          <w:lang w:eastAsia="ru-RU"/>
        </w:rPr>
        <w:t xml:space="preserve"> не </w:t>
      </w:r>
      <w:proofErr w:type="spellStart"/>
      <w:r>
        <w:rPr>
          <w:rFonts w:ascii="Times New Roman" w:eastAsia="Times New Roman" w:hAnsi="Times New Roman" w:cs="Times New Roman"/>
          <w:sz w:val="28"/>
          <w:szCs w:val="28"/>
          <w:lang w:eastAsia="ru-RU"/>
        </w:rPr>
        <w:t>істеу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керектігі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туралы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шешім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қабылдауына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мүмкіндік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w:t>
      </w:r>
    </w:p>
    <w:p w:rsidR="00853BE8" w:rsidRDefault="00664564">
      <w:pPr>
        <w:numPr>
          <w:ilvl w:val="0"/>
          <w:numId w:val="2"/>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Оқушыларды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қызықтырады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уәждейді</w:t>
      </w:r>
      <w:proofErr w:type="spellEnd"/>
      <w:r>
        <w:rPr>
          <w:rFonts w:ascii="Times New Roman" w:eastAsia="Times New Roman" w:hAnsi="Times New Roman" w:cs="Times New Roman"/>
          <w:sz w:val="28"/>
          <w:szCs w:val="28"/>
          <w:lang w:eastAsia="ru-RU"/>
        </w:rPr>
        <w:t>.</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Оқушылардың</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қажеттіліктерін</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қанағаттандыру</w:t>
      </w:r>
      <w:proofErr w:type="spellEnd"/>
    </w:p>
    <w:p w:rsidR="00853BE8" w:rsidRDefault="00664564">
      <w:pPr>
        <w:numPr>
          <w:ilvl w:val="0"/>
          <w:numId w:val="3"/>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дұрыс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жүріп</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жатқанын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мақсатында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тексеру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кері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байланыс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ұсыну</w:t>
      </w:r>
      <w:proofErr w:type="spellEnd"/>
      <w:r>
        <w:rPr>
          <w:rFonts w:ascii="Times New Roman" w:eastAsia="Times New Roman" w:hAnsi="Times New Roman" w:cs="Times New Roman"/>
          <w:sz w:val="28"/>
          <w:szCs w:val="28"/>
          <w:lang w:eastAsia="ru-RU"/>
        </w:rPr>
        <w:t>;</w:t>
      </w:r>
    </w:p>
    <w:p w:rsidR="00853BE8" w:rsidRDefault="00664564">
      <w:pPr>
        <w:numPr>
          <w:ilvl w:val="0"/>
          <w:numId w:val="3"/>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Уәждік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бағасын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арттырады</w:t>
      </w:r>
      <w:proofErr w:type="spellEnd"/>
      <w:r>
        <w:rPr>
          <w:rFonts w:ascii="Times New Roman" w:eastAsia="Times New Roman" w:hAnsi="Times New Roman" w:cs="Times New Roman"/>
          <w:sz w:val="28"/>
          <w:szCs w:val="28"/>
          <w:lang w:eastAsia="ru-RU"/>
        </w:rPr>
        <w:t>;</w:t>
      </w:r>
    </w:p>
    <w:p w:rsidR="00853BE8" w:rsidRDefault="00664564">
      <w:pPr>
        <w:numPr>
          <w:ilvl w:val="0"/>
          <w:numId w:val="3"/>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Оқыту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үдерісіне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бағыт</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w:t>
      </w:r>
    </w:p>
    <w:p w:rsidR="00853BE8" w:rsidRDefault="00664564">
      <w:pPr>
        <w:numPr>
          <w:ilvl w:val="0"/>
          <w:numId w:val="3"/>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Оқушыларға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үдерісін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жақсартуға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мүмкіндік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w:t>
      </w:r>
    </w:p>
    <w:p w:rsidR="00853BE8" w:rsidRDefault="00664564">
      <w:pPr>
        <w:numPr>
          <w:ilvl w:val="0"/>
          <w:numId w:val="3"/>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Оқушыларға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барынша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тиімді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жолдарын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түсінуге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көмектеседі</w:t>
      </w:r>
      <w:proofErr w:type="spellEnd"/>
      <w:r>
        <w:rPr>
          <w:rFonts w:ascii="Times New Roman" w:eastAsia="Times New Roman" w:hAnsi="Times New Roman" w:cs="Times New Roman"/>
          <w:sz w:val="28"/>
          <w:szCs w:val="28"/>
          <w:lang w:eastAsia="ru-RU"/>
        </w:rPr>
        <w:t>.</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
          <w:bCs/>
          <w:sz w:val="28"/>
          <w:szCs w:val="28"/>
          <w:lang w:eastAsia="ru-RU"/>
        </w:rPr>
        <w:t>Пәнаралық</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байланыс</w:t>
      </w:r>
      <w:proofErr w:type="spellEnd"/>
      <w:r>
        <w:rPr>
          <w:rFonts w:ascii="Times New Roman" w:eastAsia="Times New Roman" w:hAnsi="Times New Roman" w:cs="Times New Roman"/>
          <w:b/>
          <w:bCs/>
          <w:sz w:val="28"/>
          <w:szCs w:val="28"/>
          <w:lang w:eastAsia="ru-RU"/>
        </w:rPr>
        <w:t> – </w:t>
      </w:r>
      <w:proofErr w:type="spellStart"/>
      <w:r>
        <w:rPr>
          <w:rFonts w:ascii="Times New Roman" w:eastAsia="Times New Roman" w:hAnsi="Times New Roman" w:cs="Times New Roman"/>
          <w:sz w:val="28"/>
          <w:szCs w:val="28"/>
          <w:lang w:eastAsia="ru-RU"/>
        </w:rPr>
        <w:t>Оқу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пәндері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арасында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байланыс</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орнату</w:t>
      </w:r>
      <w:proofErr w:type="spellEnd"/>
    </w:p>
    <w:p w:rsidR="00853BE8" w:rsidRDefault="00664564">
      <w:pPr>
        <w:numPr>
          <w:ilvl w:val="0"/>
          <w:numId w:val="4"/>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Білім</w:t>
      </w:r>
      <w:proofErr w:type="spellEnd"/>
      <w:r>
        <w:rPr>
          <w:rFonts w:ascii="Times New Roman" w:eastAsia="Times New Roman" w:hAnsi="Times New Roman" w:cs="Times New Roman"/>
          <w:sz w:val="28"/>
          <w:szCs w:val="28"/>
          <w:lang w:eastAsia="ru-RU"/>
        </w:rPr>
        <w:t xml:space="preserve"> беру </w:t>
      </w:r>
      <w:proofErr w:type="spellStart"/>
      <w:r>
        <w:rPr>
          <w:rFonts w:ascii="Times New Roman" w:eastAsia="Times New Roman" w:hAnsi="Times New Roman" w:cs="Times New Roman"/>
          <w:sz w:val="28"/>
          <w:szCs w:val="28"/>
          <w:lang w:eastAsia="ru-RU"/>
        </w:rPr>
        <w:t>бағдарламасына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тереңдік</w:t>
      </w:r>
      <w:proofErr w:type="spellEnd"/>
      <w:r>
        <w:rPr>
          <w:rFonts w:ascii="Times New Roman" w:eastAsia="Times New Roman" w:hAnsi="Times New Roman" w:cs="Times New Roman"/>
          <w:sz w:val="28"/>
          <w:szCs w:val="28"/>
          <w:lang w:eastAsia="ru-RU"/>
        </w:rPr>
        <w:t xml:space="preserve"> пен тепе -</w:t>
      </w:r>
      <w:proofErr w:type="spellStart"/>
      <w:r>
        <w:rPr>
          <w:rFonts w:ascii="Times New Roman" w:eastAsia="Times New Roman" w:hAnsi="Times New Roman" w:cs="Times New Roman"/>
          <w:sz w:val="28"/>
          <w:szCs w:val="28"/>
          <w:lang w:eastAsia="ru-RU"/>
        </w:rPr>
        <w:t>теңдік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w:t>
      </w:r>
    </w:p>
    <w:p w:rsidR="00853BE8" w:rsidRDefault="00664564">
      <w:pPr>
        <w:numPr>
          <w:ilvl w:val="0"/>
          <w:numId w:val="4"/>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Терең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білім</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алуға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мүмкіндік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береді</w:t>
      </w:r>
      <w:proofErr w:type="spellEnd"/>
      <w:r>
        <w:rPr>
          <w:rFonts w:ascii="Times New Roman" w:eastAsia="Times New Roman" w:hAnsi="Times New Roman" w:cs="Times New Roman"/>
          <w:sz w:val="28"/>
          <w:szCs w:val="28"/>
          <w:lang w:eastAsia="ru-RU"/>
        </w:rPr>
        <w:t>;</w:t>
      </w:r>
    </w:p>
    <w:p w:rsidR="00853BE8" w:rsidRDefault="00664564">
      <w:pPr>
        <w:numPr>
          <w:ilvl w:val="0"/>
          <w:numId w:val="4"/>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Көптеген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дағдыларды</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ұсынады</w:t>
      </w:r>
      <w:proofErr w:type="spellEnd"/>
      <w:r>
        <w:rPr>
          <w:rFonts w:ascii="Times New Roman" w:eastAsia="Times New Roman" w:hAnsi="Times New Roman" w:cs="Times New Roman"/>
          <w:sz w:val="28"/>
          <w:szCs w:val="28"/>
          <w:lang w:eastAsia="ru-RU"/>
        </w:rPr>
        <w:t>;</w:t>
      </w:r>
    </w:p>
    <w:p w:rsidR="00853BE8" w:rsidRDefault="00664564">
      <w:pPr>
        <w:numPr>
          <w:ilvl w:val="0"/>
          <w:numId w:val="4"/>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Түсінік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пән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дамуына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көмектесе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алады</w:t>
      </w:r>
      <w:proofErr w:type="spellEnd"/>
      <w:r>
        <w:rPr>
          <w:rFonts w:ascii="Times New Roman" w:eastAsia="Times New Roman" w:hAnsi="Times New Roman" w:cs="Times New Roman"/>
          <w:sz w:val="28"/>
          <w:szCs w:val="28"/>
          <w:lang w:eastAsia="ru-RU"/>
        </w:rPr>
        <w:t>;</w:t>
      </w:r>
    </w:p>
    <w:p w:rsidR="00853BE8" w:rsidRDefault="00664564">
      <w:pPr>
        <w:numPr>
          <w:ilvl w:val="0"/>
          <w:numId w:val="4"/>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үдерісінің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маңыздылығының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барынша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арттыруға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көмектеседі</w:t>
      </w:r>
      <w:proofErr w:type="spellEnd"/>
      <w:r>
        <w:rPr>
          <w:rFonts w:ascii="Times New Roman" w:eastAsia="Times New Roman" w:hAnsi="Times New Roman" w:cs="Times New Roman"/>
          <w:sz w:val="28"/>
          <w:szCs w:val="28"/>
          <w:lang w:eastAsia="ru-RU"/>
        </w:rPr>
        <w:t>;</w:t>
      </w:r>
    </w:p>
    <w:p w:rsidR="00853BE8" w:rsidRDefault="00664564">
      <w:pPr>
        <w:numPr>
          <w:ilvl w:val="0"/>
          <w:numId w:val="4"/>
        </w:num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ind w:left="720" w:hanging="360"/>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Оқушыға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деген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уәжді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барынша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арттыра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алады</w:t>
      </w:r>
      <w:proofErr w:type="spellEnd"/>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br/>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Бастауыш</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мектепте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оқытудың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өзекті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дағдыларын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қалыптастыру</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барысында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сабақ</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жоспарын</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жасағанда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сабақтың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басында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ортасында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және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соңында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әр</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түрлі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әдіс-тәсілдерді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қолдана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білу</w:t>
      </w:r>
      <w:proofErr w:type="spellEnd"/>
      <w:r>
        <w:rPr>
          <w:rFonts w:ascii="Times New Roman" w:eastAsia="Times New Roman" w:hAnsi="Times New Roman" w:cs="Times New Roman"/>
          <w:sz w:val="28"/>
          <w:szCs w:val="28"/>
          <w:lang w:eastAsia="ru-RU"/>
        </w:rPr>
        <w:t xml:space="preserve"> – </w:t>
      </w:r>
      <w:proofErr w:type="spellStart"/>
      <w:r>
        <w:rPr>
          <w:rFonts w:ascii="Times New Roman" w:eastAsia="Times New Roman" w:hAnsi="Times New Roman" w:cs="Times New Roman"/>
          <w:sz w:val="28"/>
          <w:szCs w:val="28"/>
          <w:lang w:eastAsia="ru-RU"/>
        </w:rPr>
        <w:t>мұғалімнің</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шеберлігіне</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байланысты</w:t>
      </w:r>
      <w:proofErr w:type="spellEnd"/>
      <w:r>
        <w:rPr>
          <w:rFonts w:ascii="Times New Roman" w:eastAsia="Times New Roman" w:hAnsi="Times New Roman" w:cs="Times New Roman"/>
          <w:sz w:val="28"/>
          <w:szCs w:val="28"/>
          <w:lang w:eastAsia="ru-RU"/>
        </w:rPr>
        <w:t>.</w:t>
      </w:r>
    </w:p>
    <w:p w:rsidR="00853BE8" w:rsidRPr="00085294"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eastAsia="Times New Roman" w:hAnsi="Times New Roman" w:cs="Times New Roman"/>
          <w:sz w:val="28"/>
          <w:szCs w:val="28"/>
          <w:lang w:val="kk-KZ" w:eastAsia="ru-RU"/>
        </w:rPr>
      </w:pPr>
      <w:r w:rsidRPr="00085294">
        <w:rPr>
          <w:rFonts w:ascii="Times New Roman" w:eastAsia="Times New Roman" w:hAnsi="Times New Roman" w:cs="Times New Roman"/>
          <w:sz w:val="28"/>
          <w:szCs w:val="28"/>
          <w:lang w:val="kk-KZ" w:eastAsia="ru-RU"/>
        </w:rPr>
        <w:t xml:space="preserve">       Мұғалім – әдіс түрлерін пайдалана отырып, оқушылардың тындалым мен айтылым дағдылары арқылы өздігімен жұмыс істей білуге, оқылым және жазылым дағдылары арқылы ой белсенділігі мен тіл байлығын арттыра түсуге түрлі әдістер мен шеберліктерді меңгеру арқылы қол жеткізуге болады.</w:t>
      </w:r>
    </w:p>
    <w:p w:rsidR="00853BE8" w:rsidRDefault="00B322A4" w:rsidP="00B322A4">
      <w:pPr>
        <w:rPr>
          <w:rFonts w:ascii="Times New Roman" w:hAnsi="Times New Roman" w:cs="Times New Roman"/>
          <w:b/>
          <w:sz w:val="28"/>
          <w:szCs w:val="28"/>
          <w:lang w:val="kk-KZ"/>
        </w:rPr>
      </w:pPr>
      <w:r>
        <w:rPr>
          <w:rFonts w:ascii="Times New Roman" w:eastAsia="Times New Roman" w:hAnsi="Times New Roman" w:cs="Times New Roman"/>
          <w:sz w:val="28"/>
          <w:szCs w:val="28"/>
          <w:lang w:val="kk-KZ" w:eastAsia="ru-RU"/>
        </w:rPr>
        <w:t xml:space="preserve">                            </w:t>
      </w:r>
      <w:r w:rsidR="00664564">
        <w:rPr>
          <w:rFonts w:ascii="Times New Roman" w:hAnsi="Times New Roman" w:cs="Times New Roman"/>
          <w:b/>
          <w:sz w:val="28"/>
          <w:szCs w:val="28"/>
          <w:lang w:val="kk-KZ"/>
        </w:rPr>
        <w:t>Скаффолдинг әдісін қолдану</w:t>
      </w:r>
    </w:p>
    <w:p w:rsidR="00853BE8" w:rsidRDefault="00664564">
      <w:pPr>
        <w:pBdr>
          <w:top w:val="none" w:sz="0" w:space="3" w:color="000000"/>
          <w:left w:val="none" w:sz="0" w:space="3" w:color="000000"/>
          <w:bottom w:val="none" w:sz="0" w:space="3" w:color="000000"/>
          <w:right w:val="none" w:sz="0" w:space="3" w:color="000000"/>
          <w:between w:val="none" w:sz="0" w:space="0" w:color="000000"/>
        </w:pBdr>
        <w:shd w:val="solid" w:color="FFFFFF" w:fill="auto"/>
        <w:spacing w:after="0" w:line="240" w:lineRule="auto"/>
        <w:jc w:val="both"/>
        <w:rPr>
          <w:rFonts w:ascii="Times New Roman" w:hAnsi="Times New Roman" w:cs="Times New Roman"/>
          <w:sz w:val="28"/>
          <w:szCs w:val="28"/>
          <w:shd w:val="clear" w:color="auto" w:fill="FCFCFC"/>
          <w:lang w:val="kk-KZ"/>
        </w:rPr>
      </w:pPr>
      <w:r>
        <w:rPr>
          <w:rFonts w:ascii="Times New Roman" w:hAnsi="Times New Roman" w:cs="Times New Roman"/>
          <w:sz w:val="28"/>
          <w:szCs w:val="28"/>
          <w:shd w:val="clear" w:color="auto" w:fill="FFFFFF"/>
          <w:lang w:val="kk-KZ"/>
        </w:rPr>
        <w:lastRenderedPageBreak/>
        <w:t xml:space="preserve">         Өз сабағымда қолданатын тиімді әдіс -  скаффолдинг. Скаффолдинг ағылшын тілінен аударғанда «құрылыстық көпіршелер» деген мағынаны береді. Бұл метафораны Дж.Брунер мен оның əріптестері баланың жақын арадағы даму аймағындағы (ЖАДА) оқу үрдісін сипаттау үшін ұсынған, яғни «Скаффолдинг» оқушының жеке қабілеттерінен тыс жерлерде орналасқан мақсаттарына жетуге мүмкіндік беретін үрдіс болғандықтан таңдалынды. Жалпы, осы стратегия түрлері де кеңінен таралған, соның ішінде сөздікпен жұмыс та бар, онымен жұмыс оқу жылының басынан басталып кетті. Себебі, алдыңғы тəжірибелеріміздің бірінде оның оқушылардың сөздік қорын байытуда, түсінік аппаратын дамытуда тиімді екендігіне көзіміз жеткен. </w:t>
      </w:r>
    </w:p>
    <w:p w:rsidR="00853BE8" w:rsidRDefault="00664564">
      <w:pPr>
        <w:spacing w:after="0" w:line="240" w:lineRule="auto"/>
        <w:jc w:val="center"/>
        <w:rPr>
          <w:rFonts w:ascii="Times New Roman" w:hAnsi="Times New Roman" w:cs="Times New Roman"/>
          <w:b/>
          <w:i/>
          <w:sz w:val="28"/>
          <w:szCs w:val="28"/>
          <w:lang w:val="kk-KZ"/>
        </w:rPr>
      </w:pPr>
      <w:r>
        <w:rPr>
          <w:rFonts w:ascii="Times New Roman" w:eastAsia="Times New Roman" w:hAnsi="Times New Roman" w:cs="Times New Roman"/>
          <w:b/>
          <w:sz w:val="28"/>
          <w:szCs w:val="28"/>
          <w:lang w:val="kk-KZ" w:eastAsia="ru-RU"/>
        </w:rPr>
        <w:t>Скаффолдинг әдісі арқылы құрастырылған қызықты тапсырмалар</w:t>
      </w:r>
    </w:p>
    <w:p w:rsidR="00853BE8" w:rsidRDefault="00853BE8">
      <w:pPr>
        <w:ind w:left="-142" w:firstLine="709"/>
        <w:jc w:val="both"/>
        <w:rPr>
          <w:rFonts w:ascii="Times New Roman" w:hAnsi="Times New Roman" w:cs="Times New Roman"/>
          <w:sz w:val="28"/>
          <w:szCs w:val="28"/>
          <w:lang w:val="kk-KZ"/>
        </w:rPr>
      </w:pPr>
    </w:p>
    <w:p w:rsidR="00853BE8" w:rsidRDefault="00664564">
      <w:pP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0" allowOverlap="1" wp14:anchorId="79CC2061" wp14:editId="3737D000">
                <wp:simplePos x="0" y="0"/>
                <wp:positionH relativeFrom="margin">
                  <wp:posOffset>-85726</wp:posOffset>
                </wp:positionH>
                <wp:positionV relativeFrom="paragraph">
                  <wp:posOffset>224155</wp:posOffset>
                </wp:positionV>
                <wp:extent cx="5556885" cy="482600"/>
                <wp:effectExtent l="0" t="0" r="24765" b="12700"/>
                <wp:wrapNone/>
                <wp:docPr id="61" name="Прямоугольник с двумя усеченными противолежащими углами 351"/>
                <wp:cNvGraphicFramePr/>
                <a:graphic xmlns:a="http://schemas.openxmlformats.org/drawingml/2006/main">
                  <a:graphicData uri="http://schemas.microsoft.com/office/word/2010/wordprocessingShape">
                    <wps:wsp>
                      <wps:cNvSpPr/>
                      <wps:spPr>
                        <a:xfrm>
                          <a:off x="0" y="0"/>
                          <a:ext cx="5556885" cy="482600"/>
                        </a:xfrm>
                        <a:prstGeom prst="snip2DiagRect">
                          <a:avLst>
                            <a:gd name="adj1" fmla="val 0"/>
                            <a:gd name="adj2" fmla="val 16666"/>
                          </a:avLst>
                        </a:prstGeom>
                        <a:solidFill>
                          <a:srgbClr val="BCD7EF"/>
                        </a:solidFill>
                        <a:ln w="12700">
                          <a:solidFill>
                            <a:srgbClr val="44739E"/>
                          </a:solidFill>
                        </a:ln>
                      </wps:spPr>
                      <wps:txbx>
                        <w:txbxContent>
                          <w:p w:rsidR="00BB27CF" w:rsidRDefault="00BB27CF">
                            <w:pPr>
                              <w:jc w:val="center"/>
                              <w:rPr>
                                <w:rFonts w:ascii="Times New Roman" w:hAnsi="Times New Roman" w:cs="Times New Roman"/>
                                <w:b/>
                                <w:sz w:val="28"/>
                                <w:szCs w:val="28"/>
                              </w:rPr>
                            </w:pPr>
                            <w:r>
                              <w:rPr>
                                <w:rFonts w:ascii="Times New Roman" w:hAnsi="Times New Roman" w:cs="Times New Roman"/>
                                <w:b/>
                                <w:color w:val="000000"/>
                                <w:sz w:val="28"/>
                                <w:szCs w:val="28"/>
                                <w:lang w:val="kk-KZ"/>
                              </w:rPr>
                              <w:t>Шегіртке мен құмырсқа</w:t>
                            </w:r>
                          </w:p>
                        </w:txbxContent>
                      </wps:txbx>
                      <wps:bodyPr spcFirstLastPara="1" vertOverflow="clip" horzOverflow="clip" wrap="square" lIns="91440" tIns="45720" rIns="91440" bIns="45720" anchor="ctr"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79CC2061" id="Прямоугольник с двумя усеченными противолежащими углами 351" o:spid="_x0000_s1026" style="position:absolute;margin-left:-6.75pt;margin-top:17.65pt;width:437.55pt;height:3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56885,482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" o:allowincell="f" adj="-11796480,,5400" path="m,l5476455,r80430,80430l5556885,482600r,l80430,482600,,402170,,xe" fillcolor="#bcd7ef" strokecolor="#44739e" strokeweight="1pt">
                <v:stroke joinstyle="miter"/>
                <v:formulas/>
                <v:path arrowok="t" o:connecttype="custom" o:connectlocs="0,0;5476455,0;5556885,80430;5556885,482600;5556885,482600;80430,482600;0,402170;0,0" o:connectangles="0,0,0,0,0,0,0,0" textboxrect="0,0,5556885,482600"/>
                <v:textbox>
                  <w:txbxContent>
                    <w:p w:rsidR="00BB27CF" w:rsidRDefault="00BB27CF">
                      <w:pPr>
                        <w:jc w:val="center"/>
                        <w:rPr>
                          <w:rFonts w:ascii="Times New Roman" w:hAnsi="Times New Roman" w:cs="Times New Roman"/>
                          <w:b/>
                          <w:sz w:val="28"/>
                          <w:szCs w:val="28"/>
                        </w:rPr>
                      </w:pPr>
                      <w:r>
                        <w:rPr>
                          <w:rFonts w:ascii="Times New Roman" w:hAnsi="Times New Roman" w:cs="Times New Roman"/>
                          <w:b/>
                          <w:color w:val="000000"/>
                          <w:sz w:val="28"/>
                          <w:szCs w:val="28"/>
                          <w:lang w:val="kk-KZ"/>
                        </w:rPr>
                        <w:t>Шегіртке мен құмырсқа</w:t>
                      </w:r>
                    </w:p>
                  </w:txbxContent>
                </v:textbox>
                <w10:wrap anchorx="margin"/>
              </v:shape>
            </w:pict>
          </mc:Fallback>
        </mc:AlternateContent>
      </w:r>
    </w:p>
    <w:p w:rsidR="00853BE8" w:rsidRDefault="00853BE8">
      <w:pPr>
        <w:ind w:left="720"/>
        <w:jc w:val="both"/>
        <w:rPr>
          <w:rFonts w:ascii="Times New Roman" w:hAnsi="Times New Roman" w:cs="Times New Roman"/>
          <w:sz w:val="28"/>
          <w:szCs w:val="28"/>
          <w:lang w:val="kk-KZ"/>
        </w:rPr>
      </w:pPr>
    </w:p>
    <w:p w:rsidR="00853BE8" w:rsidRDefault="00853BE8">
      <w:pPr>
        <w:ind w:left="720"/>
        <w:jc w:val="both"/>
        <w:rPr>
          <w:rFonts w:ascii="Times New Roman" w:hAnsi="Times New Roman" w:cs="Times New Roman"/>
          <w:sz w:val="28"/>
          <w:szCs w:val="28"/>
          <w:lang w:val="kk-KZ"/>
        </w:rPr>
      </w:pPr>
    </w:p>
    <w:p w:rsidR="00853BE8" w:rsidRPr="006414F1" w:rsidRDefault="00853BE8">
      <w:pPr>
        <w:ind w:left="720"/>
        <w:jc w:val="both"/>
        <w:rPr>
          <w:rFonts w:ascii="Times New Roman" w:hAnsi="Times New Roman" w:cs="Times New Roman"/>
          <w:sz w:val="28"/>
          <w:szCs w:val="28"/>
          <w:lang w:val="kk-KZ"/>
        </w:rPr>
      </w:pPr>
    </w:p>
    <w:p w:rsidR="00853BE8" w:rsidRDefault="00664564">
      <w:pPr>
        <w:ind w:left="720"/>
        <w:jc w:val="both"/>
        <w:rPr>
          <w:rFonts w:ascii="Times New Roman" w:hAnsi="Times New Roman" w:cs="Times New Roman"/>
          <w:b/>
          <w:sz w:val="28"/>
          <w:szCs w:val="28"/>
          <w:lang w:val="kk-KZ"/>
        </w:rPr>
      </w:pPr>
      <w:r>
        <w:rPr>
          <w:rFonts w:ascii="Times New Roman" w:hAnsi="Times New Roman" w:cs="Times New Roman"/>
          <w:noProof/>
          <w:sz w:val="28"/>
          <w:szCs w:val="28"/>
          <w:lang w:eastAsia="ru-RU"/>
        </w:rPr>
        <w:drawing>
          <wp:anchor distT="0" distB="0" distL="114300" distR="114300" simplePos="0" relativeHeight="251672576" behindDoc="1" locked="0" layoutInCell="0" allowOverlap="1" wp14:anchorId="3D48BD98" wp14:editId="2A9E4796">
            <wp:simplePos x="0" y="0"/>
            <wp:positionH relativeFrom="margin">
              <wp:align>left</wp:align>
            </wp:positionH>
            <wp:positionV relativeFrom="paragraph">
              <wp:posOffset>15240</wp:posOffset>
            </wp:positionV>
            <wp:extent cx="542290" cy="693420"/>
            <wp:effectExtent l="0" t="0" r="0" b="0"/>
            <wp:wrapTight wrapText="bothSides">
              <wp:wrapPolygon edited="0">
                <wp:start x="-4553" y="435"/>
                <wp:lineTo x="-4553" y="21758"/>
                <wp:lineTo x="26153" y="21758"/>
                <wp:lineTo x="26153" y="435"/>
                <wp:lineTo x="-4553" y="435"/>
              </wp:wrapPolygon>
            </wp:wrapTight>
            <wp:docPr id="62"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203"/>
                    <pic:cNvPicPr>
                      <a:picLocks noChangeAspect="1"/>
                    </pic:cNvPicPr>
                  </pic:nvPicPr>
                  <pic:blipFill>
                    <a:blip r:embed="rId10"/>
                    <a:srcRect l="40550" t="27320" r="41830" b="19560"/>
                    <a:stretch>
                      <a:fillRect/>
                    </a:stretch>
                  </pic:blipFill>
                  <pic:spPr>
                    <a:xfrm>
                      <a:off x="0" y="0"/>
                      <a:ext cx="542290" cy="693420"/>
                    </a:xfrm>
                    <a:prstGeom prst="rect">
                      <a:avLst/>
                    </a:prstGeom>
                    <a:noFill/>
                    <a:ln w="12700">
                      <a:noFill/>
                    </a:ln>
                  </pic:spPr>
                </pic:pic>
              </a:graphicData>
            </a:graphic>
          </wp:anchor>
        </w:drawing>
      </w:r>
      <w:r w:rsidRPr="006414F1">
        <w:rPr>
          <w:rFonts w:ascii="Times New Roman" w:hAnsi="Times New Roman" w:cs="Times New Roman"/>
          <w:b/>
          <w:sz w:val="28"/>
          <w:szCs w:val="28"/>
          <w:lang w:val="kk-KZ"/>
        </w:rPr>
        <w:t>1.Тапсырма:</w:t>
      </w:r>
      <w:r>
        <w:rPr>
          <w:rFonts w:ascii="Times New Roman" w:hAnsi="Times New Roman" w:cs="Times New Roman"/>
          <w:b/>
          <w:sz w:val="28"/>
          <w:szCs w:val="28"/>
          <w:lang w:val="kk-KZ"/>
        </w:rPr>
        <w:t xml:space="preserve"> </w:t>
      </w:r>
      <w:r>
        <w:rPr>
          <w:rFonts w:ascii="Times New Roman" w:hAnsi="Times New Roman" w:cs="Times New Roman"/>
          <w:bCs/>
          <w:sz w:val="28"/>
          <w:szCs w:val="28"/>
          <w:lang w:val="kk-KZ"/>
        </w:rPr>
        <w:t>Шегіртке мен құмырсқаға мінездеме бер</w:t>
      </w:r>
    </w:p>
    <w:p w:rsidR="00853BE8" w:rsidRDefault="00853BE8">
      <w:pPr>
        <w:ind w:left="720"/>
        <w:jc w:val="both"/>
        <w:rPr>
          <w:rFonts w:ascii="Times New Roman" w:hAnsi="Times New Roman" w:cs="Times New Roman"/>
          <w:b/>
          <w:sz w:val="28"/>
          <w:szCs w:val="28"/>
          <w:lang w:val="kk-KZ"/>
        </w:rPr>
      </w:pPr>
    </w:p>
    <w:p w:rsidR="00853BE8" w:rsidRDefault="00B322A4" w:rsidP="00B322A4">
      <w:pPr>
        <w:ind w:left="720"/>
        <w:jc w:val="both"/>
        <w:rPr>
          <w:rFonts w:ascii="Times New Roman" w:hAnsi="Times New Roman" w:cs="Times New Roman"/>
          <w:b/>
          <w:sz w:val="28"/>
          <w:szCs w:val="28"/>
          <w:lang w:val="kk-KZ"/>
        </w:rPr>
      </w:pPr>
      <w:r>
        <w:rPr>
          <w:rFonts w:ascii="Times New Roman" w:hAnsi="Times New Roman" w:cs="Times New Roman"/>
          <w:noProof/>
          <w:sz w:val="28"/>
          <w:szCs w:val="28"/>
          <w:lang w:eastAsia="ru-RU"/>
        </w:rPr>
        <w:drawing>
          <wp:inline distT="0" distB="0" distL="0" distR="0" wp14:anchorId="5CDBD596" wp14:editId="3AA50505">
            <wp:extent cx="3143250" cy="1362075"/>
            <wp:effectExtent l="0" t="0" r="0" b="9525"/>
            <wp:docPr id="29"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116"/>
                    <pic:cNvPicPr>
                      <a:picLocks noChangeAspect="1"/>
                    </pic:cNvPicPr>
                  </pic:nvPicPr>
                  <pic:blipFill>
                    <a:blip r:embed="rId11"/>
                    <a:srcRect r="-1540" b="11730"/>
                    <a:stretch>
                      <a:fillRect/>
                    </a:stretch>
                  </pic:blipFill>
                  <pic:spPr>
                    <a:xfrm>
                      <a:off x="0" y="0"/>
                      <a:ext cx="3182690" cy="1379166"/>
                    </a:xfrm>
                    <a:prstGeom prst="rect">
                      <a:avLst/>
                    </a:prstGeom>
                    <a:noFill/>
                    <a:ln w="12700">
                      <a:noFill/>
                    </a:ln>
                  </pic:spPr>
                </pic:pic>
              </a:graphicData>
            </a:graphic>
          </wp:inline>
        </w:drawing>
      </w:r>
    </w:p>
    <w:tbl>
      <w:tblPr>
        <w:tblStyle w:val="ac"/>
        <w:tblW w:w="8625" w:type="dxa"/>
        <w:tblInd w:w="720" w:type="dxa"/>
        <w:tblLook w:val="04A0" w:firstRow="1" w:lastRow="0" w:firstColumn="1" w:lastColumn="0" w:noHBand="0" w:noVBand="1"/>
      </w:tblPr>
      <w:tblGrid>
        <w:gridCol w:w="4306"/>
        <w:gridCol w:w="4319"/>
      </w:tblGrid>
      <w:tr w:rsidR="00853BE8">
        <w:tc>
          <w:tcPr>
            <w:tcW w:w="4306" w:type="dxa"/>
          </w:tcPr>
          <w:p w:rsidR="00853BE8" w:rsidRDefault="0066456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Шегіртке </w:t>
            </w:r>
          </w:p>
          <w:p w:rsidR="00853BE8" w:rsidRDefault="00853BE8">
            <w:pPr>
              <w:spacing w:after="0" w:line="240" w:lineRule="auto"/>
              <w:jc w:val="both"/>
              <w:rPr>
                <w:rFonts w:ascii="Times New Roman" w:hAnsi="Times New Roman" w:cs="Times New Roman"/>
                <w:b/>
                <w:sz w:val="28"/>
                <w:szCs w:val="28"/>
                <w:lang w:val="kk-KZ"/>
              </w:rPr>
            </w:pPr>
          </w:p>
          <w:p w:rsidR="00853BE8" w:rsidRDefault="00853BE8">
            <w:pPr>
              <w:spacing w:after="0" w:line="240" w:lineRule="auto"/>
              <w:jc w:val="both"/>
              <w:rPr>
                <w:rFonts w:ascii="Times New Roman" w:hAnsi="Times New Roman" w:cs="Times New Roman"/>
                <w:b/>
                <w:sz w:val="28"/>
                <w:szCs w:val="28"/>
                <w:lang w:val="kk-KZ"/>
              </w:rPr>
            </w:pPr>
          </w:p>
          <w:p w:rsidR="00853BE8" w:rsidRDefault="00853BE8">
            <w:pPr>
              <w:spacing w:after="0" w:line="240" w:lineRule="auto"/>
              <w:jc w:val="both"/>
              <w:rPr>
                <w:rFonts w:ascii="Times New Roman" w:hAnsi="Times New Roman" w:cs="Times New Roman"/>
                <w:b/>
                <w:sz w:val="28"/>
                <w:szCs w:val="28"/>
                <w:lang w:val="kk-KZ"/>
              </w:rPr>
            </w:pPr>
          </w:p>
        </w:tc>
        <w:tc>
          <w:tcPr>
            <w:tcW w:w="4319" w:type="dxa"/>
          </w:tcPr>
          <w:p w:rsidR="00853BE8" w:rsidRDefault="0066456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Құмырсқа</w:t>
            </w:r>
          </w:p>
        </w:tc>
      </w:tr>
      <w:tr w:rsidR="00853BE8" w:rsidTr="00085294">
        <w:trPr>
          <w:trHeight w:val="1297"/>
        </w:trPr>
        <w:tc>
          <w:tcPr>
            <w:tcW w:w="4306" w:type="dxa"/>
          </w:tcPr>
          <w:p w:rsidR="00853BE8" w:rsidRDefault="00853BE8">
            <w:pPr>
              <w:spacing w:after="0" w:line="240" w:lineRule="auto"/>
              <w:jc w:val="both"/>
              <w:rPr>
                <w:rFonts w:ascii="Times New Roman" w:hAnsi="Times New Roman" w:cs="Times New Roman"/>
                <w:b/>
                <w:sz w:val="28"/>
                <w:szCs w:val="28"/>
                <w:lang w:val="kk-KZ"/>
              </w:rPr>
            </w:pPr>
          </w:p>
          <w:p w:rsidR="00853BE8" w:rsidRDefault="00853BE8">
            <w:pPr>
              <w:spacing w:after="0" w:line="240" w:lineRule="auto"/>
              <w:jc w:val="both"/>
              <w:rPr>
                <w:rFonts w:ascii="Times New Roman" w:hAnsi="Times New Roman" w:cs="Times New Roman"/>
                <w:b/>
                <w:sz w:val="28"/>
                <w:szCs w:val="28"/>
                <w:lang w:val="kk-KZ"/>
              </w:rPr>
            </w:pPr>
          </w:p>
          <w:p w:rsidR="00853BE8" w:rsidRDefault="00853BE8">
            <w:pPr>
              <w:spacing w:after="0" w:line="240" w:lineRule="auto"/>
              <w:jc w:val="both"/>
              <w:rPr>
                <w:rFonts w:ascii="Times New Roman" w:hAnsi="Times New Roman" w:cs="Times New Roman"/>
                <w:b/>
                <w:sz w:val="28"/>
                <w:szCs w:val="28"/>
                <w:lang w:val="kk-KZ"/>
              </w:rPr>
            </w:pPr>
          </w:p>
          <w:p w:rsidR="00853BE8" w:rsidRDefault="00853BE8">
            <w:pPr>
              <w:spacing w:after="0" w:line="240" w:lineRule="auto"/>
              <w:jc w:val="both"/>
              <w:rPr>
                <w:rFonts w:ascii="Times New Roman" w:hAnsi="Times New Roman" w:cs="Times New Roman"/>
                <w:b/>
                <w:sz w:val="28"/>
                <w:szCs w:val="28"/>
                <w:lang w:val="kk-KZ"/>
              </w:rPr>
            </w:pPr>
          </w:p>
          <w:p w:rsidR="00853BE8" w:rsidRDefault="00853BE8">
            <w:pPr>
              <w:spacing w:after="0" w:line="240" w:lineRule="auto"/>
              <w:jc w:val="both"/>
              <w:rPr>
                <w:rFonts w:ascii="Times New Roman" w:hAnsi="Times New Roman" w:cs="Times New Roman"/>
                <w:b/>
                <w:sz w:val="28"/>
                <w:szCs w:val="28"/>
                <w:lang w:val="kk-KZ"/>
              </w:rPr>
            </w:pPr>
          </w:p>
          <w:p w:rsidR="00853BE8" w:rsidRDefault="00853BE8">
            <w:pPr>
              <w:spacing w:after="0" w:line="240" w:lineRule="auto"/>
              <w:jc w:val="both"/>
              <w:rPr>
                <w:rFonts w:ascii="Times New Roman" w:hAnsi="Times New Roman" w:cs="Times New Roman"/>
                <w:b/>
                <w:sz w:val="28"/>
                <w:szCs w:val="28"/>
                <w:lang w:val="kk-KZ"/>
              </w:rPr>
            </w:pPr>
          </w:p>
        </w:tc>
        <w:tc>
          <w:tcPr>
            <w:tcW w:w="4319" w:type="dxa"/>
          </w:tcPr>
          <w:p w:rsidR="00853BE8" w:rsidRDefault="00853BE8">
            <w:pPr>
              <w:spacing w:after="0" w:line="240" w:lineRule="auto"/>
              <w:jc w:val="both"/>
              <w:rPr>
                <w:rFonts w:ascii="Times New Roman" w:hAnsi="Times New Roman" w:cs="Times New Roman"/>
                <w:b/>
                <w:sz w:val="28"/>
                <w:szCs w:val="28"/>
                <w:lang w:val="kk-KZ"/>
              </w:rPr>
            </w:pPr>
          </w:p>
        </w:tc>
      </w:tr>
    </w:tbl>
    <w:p w:rsidR="00853BE8" w:rsidRDefault="00853BE8">
      <w:pPr>
        <w:ind w:left="720"/>
        <w:jc w:val="both"/>
        <w:rPr>
          <w:rFonts w:ascii="Times New Roman" w:hAnsi="Times New Roman" w:cs="Times New Roman"/>
          <w:b/>
          <w:sz w:val="28"/>
          <w:szCs w:val="28"/>
          <w:lang w:val="kk-KZ"/>
        </w:rPr>
      </w:pPr>
    </w:p>
    <w:p w:rsidR="00853BE8" w:rsidRDefault="00664564">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2.Тапсырма:  </w:t>
      </w:r>
      <w:r>
        <w:rPr>
          <w:rFonts w:ascii="Times New Roman" w:hAnsi="Times New Roman" w:cs="Times New Roman"/>
          <w:bCs/>
          <w:sz w:val="28"/>
          <w:szCs w:val="28"/>
          <w:lang w:val="kk-KZ"/>
        </w:rPr>
        <w:t xml:space="preserve">Шегірткенің жай </w:t>
      </w:r>
      <w:r w:rsidRPr="00B322A4">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күйін жаз</w:t>
      </w:r>
    </w:p>
    <w:p w:rsidR="00853BE8" w:rsidRDefault="00B322A4">
      <w:pPr>
        <w:jc w:val="center"/>
        <w:rPr>
          <w:rFonts w:ascii="Times New Roman" w:hAnsi="Times New Roman" w:cs="Times New Roman"/>
          <w:b/>
          <w:sz w:val="28"/>
          <w:szCs w:val="28"/>
          <w:lang w:val="kk-KZ"/>
        </w:rPr>
      </w:pPr>
      <w:r>
        <w:rPr>
          <w:rFonts w:ascii="Times New Roman" w:hAnsi="Times New Roman" w:cs="Times New Roman"/>
          <w:noProof/>
          <w:sz w:val="28"/>
          <w:szCs w:val="28"/>
          <w:lang w:val="kk-KZ" w:eastAsia="ru-RU"/>
        </w:rPr>
        <w:t xml:space="preserve">                                                                                                             </w:t>
      </w:r>
      <w:r w:rsidR="00664564">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26A70F34" wp14:editId="7042AF8F">
            <wp:simplePos x="0" y="0"/>
            <wp:positionH relativeFrom="column">
              <wp:posOffset>2309495</wp:posOffset>
            </wp:positionH>
            <wp:positionV relativeFrom="paragraph">
              <wp:posOffset>222885</wp:posOffset>
            </wp:positionV>
            <wp:extent cx="1859280" cy="1323975"/>
            <wp:effectExtent l="0" t="0" r="7620" b="9525"/>
            <wp:wrapSquare wrapText="bothSides"/>
            <wp:docPr id="3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119"/>
                    <pic:cNvPicPr>
                      <a:picLocks noChangeAspect="1"/>
                    </pic:cNvPicPr>
                  </pic:nvPicPr>
                  <pic:blipFill>
                    <a:blip r:embed="rId12" cstate="print">
                      <a:extLst>
                        <a:ext uri="{28A0092B-C50C-407E-A947-70E740481C1C}">
                          <a14:useLocalDpi xmlns:a14="http://schemas.microsoft.com/office/drawing/2010/main" val="0"/>
                        </a:ext>
                      </a:extLst>
                    </a:blip>
                    <a:srcRect l="5240" t="9240" r="7460" b="10510"/>
                    <a:stretch>
                      <a:fillRect/>
                    </a:stretch>
                  </pic:blipFill>
                  <pic:spPr>
                    <a:xfrm>
                      <a:off x="0" y="0"/>
                      <a:ext cx="1859280" cy="1323975"/>
                    </a:xfrm>
                    <a:prstGeom prst="rect">
                      <a:avLst/>
                    </a:prstGeom>
                    <a:noFill/>
                    <a:ln w="12700">
                      <a:noFill/>
                    </a:ln>
                  </pic:spPr>
                </pic:pic>
              </a:graphicData>
            </a:graphic>
            <wp14:sizeRelH relativeFrom="page">
              <wp14:pctWidth>0</wp14:pctWidth>
            </wp14:sizeRelH>
            <wp14:sizeRelV relativeFrom="page">
              <wp14:pctHeight>0</wp14:pctHeight>
            </wp14:sizeRelV>
          </wp:anchor>
        </w:drawing>
      </w:r>
    </w:p>
    <w:p w:rsidR="00853BE8" w:rsidRDefault="00664564">
      <w:pPr>
        <w:jc w:val="both"/>
        <w:rPr>
          <w:rFonts w:ascii="Times New Roman" w:hAnsi="Times New Roman" w:cs="Times New Roman"/>
          <w:b/>
          <w:sz w:val="28"/>
          <w:szCs w:val="28"/>
          <w:lang w:val="kk-KZ"/>
        </w:rPr>
      </w:pPr>
      <w:r>
        <w:rPr>
          <w:rFonts w:ascii="Times New Roman" w:hAnsi="Times New Roman" w:cs="Times New Roman"/>
          <w:noProof/>
          <w:sz w:val="28"/>
          <w:szCs w:val="28"/>
          <w:lang w:eastAsia="ru-RU"/>
        </w:rPr>
        <w:lastRenderedPageBreak/>
        <w:drawing>
          <wp:inline distT="0" distB="0" distL="0" distR="0" wp14:anchorId="604FC8D9" wp14:editId="2E3EE620">
            <wp:extent cx="3781425" cy="695325"/>
            <wp:effectExtent l="0" t="19050" r="0" b="4762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853BE8" w:rsidRDefault="00853BE8">
      <w:pPr>
        <w:spacing w:after="0"/>
        <w:rPr>
          <w:rFonts w:ascii="Times New Roman" w:hAnsi="Times New Roman" w:cs="Times New Roman"/>
          <w:sz w:val="28"/>
          <w:szCs w:val="28"/>
          <w:lang w:val="kk-KZ"/>
        </w:rPr>
      </w:pPr>
    </w:p>
    <w:p w:rsidR="00853BE8" w:rsidRDefault="00853BE8">
      <w:pPr>
        <w:spacing w:after="0"/>
        <w:ind w:left="1080"/>
        <w:rPr>
          <w:rFonts w:ascii="Times New Roman" w:hAnsi="Times New Roman" w:cs="Times New Roman"/>
          <w:sz w:val="28"/>
          <w:szCs w:val="28"/>
          <w:lang w:val="kk-KZ"/>
        </w:rPr>
      </w:pPr>
    </w:p>
    <w:sectPr w:rsidR="00853BE8" w:rsidSect="00085294">
      <w:footerReference w:type="default" r:id="rId18"/>
      <w:pgSz w:w="12056" w:h="16838"/>
      <w:pgMar w:top="1134" w:right="850" w:bottom="1134" w:left="1701" w:header="0"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5AB" w:rsidRDefault="00C675AB">
      <w:pPr>
        <w:spacing w:line="240" w:lineRule="auto"/>
      </w:pPr>
      <w:r>
        <w:separator/>
      </w:r>
    </w:p>
  </w:endnote>
  <w:endnote w:type="continuationSeparator" w:id="0">
    <w:p w:rsidR="00C675AB" w:rsidRDefault="00C675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Z Times New Roman">
    <w:altName w:val="Times New Roman"/>
    <w:charset w:val="00"/>
    <w:family w:val="roman"/>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7CF" w:rsidRDefault="00BB27CF">
    <w:pPr>
      <w:pStyle w:val="a6"/>
      <w:jc w:val="center"/>
    </w:pPr>
    <w:r>
      <w:fldChar w:fldCharType="begin"/>
    </w:r>
    <w:r>
      <w:instrText xml:space="preserve"> PAGE </w:instrText>
    </w:r>
    <w:r>
      <w:fldChar w:fldCharType="separate"/>
    </w:r>
    <w:r w:rsidR="00AA6064">
      <w:rPr>
        <w:noProof/>
      </w:rPr>
      <w:t>1</w:t>
    </w:r>
    <w:r>
      <w:fldChar w:fldCharType="end"/>
    </w:r>
  </w:p>
  <w:p w:rsidR="00BB27CF" w:rsidRDefault="00BB27C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5AB" w:rsidRDefault="00C675AB">
      <w:pPr>
        <w:spacing w:after="0"/>
      </w:pPr>
      <w:r>
        <w:separator/>
      </w:r>
    </w:p>
  </w:footnote>
  <w:footnote w:type="continuationSeparator" w:id="0">
    <w:p w:rsidR="00C675AB" w:rsidRDefault="00C675A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1FADE"/>
    <w:multiLevelType w:val="multilevel"/>
    <w:tmpl w:val="8461FADE"/>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1">
    <w:nsid w:val="9239341B"/>
    <w:multiLevelType w:val="multilevel"/>
    <w:tmpl w:val="9239341B"/>
    <w:lvl w:ilvl="0">
      <w:numFmt w:val="bullet"/>
      <w:lvlText w:val=""/>
      <w:lvlJc w:val="left"/>
      <w:pPr>
        <w:ind w:left="1080" w:firstLine="0"/>
      </w:pPr>
      <w:rPr>
        <w:rFonts w:ascii="Symbol" w:hAnsi="Symbol"/>
      </w:rPr>
    </w:lvl>
    <w:lvl w:ilvl="1">
      <w:numFmt w:val="bullet"/>
      <w:lvlText w:val="o"/>
      <w:lvlJc w:val="left"/>
      <w:pPr>
        <w:ind w:left="1800" w:firstLine="0"/>
      </w:pPr>
      <w:rPr>
        <w:rFonts w:ascii="Courier New" w:hAnsi="Courier New" w:cs="Courier New"/>
      </w:rPr>
    </w:lvl>
    <w:lvl w:ilvl="2">
      <w:numFmt w:val="bullet"/>
      <w:lvlText w:val=""/>
      <w:lvlJc w:val="left"/>
      <w:pPr>
        <w:ind w:left="2520" w:firstLine="0"/>
      </w:pPr>
      <w:rPr>
        <w:rFonts w:ascii="Wingdings" w:eastAsia="Wingdings" w:hAnsi="Wingdings" w:cs="Wingdings"/>
      </w:rPr>
    </w:lvl>
    <w:lvl w:ilvl="3">
      <w:numFmt w:val="bullet"/>
      <w:lvlText w:val=""/>
      <w:lvlJc w:val="left"/>
      <w:pPr>
        <w:ind w:left="3240" w:firstLine="0"/>
      </w:pPr>
      <w:rPr>
        <w:rFonts w:ascii="Symbol" w:hAnsi="Symbol"/>
      </w:rPr>
    </w:lvl>
    <w:lvl w:ilvl="4">
      <w:numFmt w:val="bullet"/>
      <w:lvlText w:val="o"/>
      <w:lvlJc w:val="left"/>
      <w:pPr>
        <w:ind w:left="3960" w:firstLine="0"/>
      </w:pPr>
      <w:rPr>
        <w:rFonts w:ascii="Courier New" w:hAnsi="Courier New" w:cs="Courier New"/>
      </w:rPr>
    </w:lvl>
    <w:lvl w:ilvl="5">
      <w:numFmt w:val="bullet"/>
      <w:lvlText w:val=""/>
      <w:lvlJc w:val="left"/>
      <w:pPr>
        <w:ind w:left="4680" w:firstLine="0"/>
      </w:pPr>
      <w:rPr>
        <w:rFonts w:ascii="Wingdings" w:eastAsia="Wingdings" w:hAnsi="Wingdings" w:cs="Wingdings"/>
      </w:rPr>
    </w:lvl>
    <w:lvl w:ilvl="6">
      <w:numFmt w:val="bullet"/>
      <w:lvlText w:val=""/>
      <w:lvlJc w:val="left"/>
      <w:pPr>
        <w:ind w:left="5400" w:firstLine="0"/>
      </w:pPr>
      <w:rPr>
        <w:rFonts w:ascii="Symbol" w:hAnsi="Symbol"/>
      </w:rPr>
    </w:lvl>
    <w:lvl w:ilvl="7">
      <w:numFmt w:val="bullet"/>
      <w:lvlText w:val="o"/>
      <w:lvlJc w:val="left"/>
      <w:pPr>
        <w:ind w:left="6120" w:firstLine="0"/>
      </w:pPr>
      <w:rPr>
        <w:rFonts w:ascii="Courier New" w:hAnsi="Courier New" w:cs="Courier New"/>
      </w:rPr>
    </w:lvl>
    <w:lvl w:ilvl="8">
      <w:numFmt w:val="bullet"/>
      <w:lvlText w:val=""/>
      <w:lvlJc w:val="left"/>
      <w:pPr>
        <w:ind w:left="6840" w:firstLine="0"/>
      </w:pPr>
      <w:rPr>
        <w:rFonts w:ascii="Wingdings" w:eastAsia="Wingdings" w:hAnsi="Wingdings" w:cs="Wingdings"/>
      </w:rPr>
    </w:lvl>
  </w:abstractNum>
  <w:abstractNum w:abstractNumId="2">
    <w:nsid w:val="9288B902"/>
    <w:multiLevelType w:val="multilevel"/>
    <w:tmpl w:val="9288B902"/>
    <w:lvl w:ilvl="0">
      <w:start w:val="1"/>
      <w:numFmt w:val="decimal"/>
      <w:lvlText w:val="%1."/>
      <w:lvlJc w:val="left"/>
      <w:pPr>
        <w:ind w:left="360" w:firstLine="0"/>
      </w:pPr>
      <w:rPr>
        <w:color w:val="000000"/>
      </w:r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3">
    <w:nsid w:val="9C8AC8EF"/>
    <w:multiLevelType w:val="multilevel"/>
    <w:tmpl w:val="9C8AC8EF"/>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4">
    <w:nsid w:val="B0F1ACD9"/>
    <w:multiLevelType w:val="multilevel"/>
    <w:tmpl w:val="B0F1ACD9"/>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5">
    <w:nsid w:val="B5E306ED"/>
    <w:multiLevelType w:val="multilevel"/>
    <w:tmpl w:val="B5E306ED"/>
    <w:lvl w:ilvl="0">
      <w:numFmt w:val="bullet"/>
      <w:lvlText w:val=""/>
      <w:lvlJc w:val="left"/>
      <w:pPr>
        <w:ind w:left="360" w:firstLine="0"/>
      </w:pPr>
      <w:rPr>
        <w:rFonts w:ascii="Symbol" w:hAnsi="Symbol"/>
      </w:rPr>
    </w:lvl>
    <w:lvl w:ilvl="1">
      <w:numFmt w:val="bullet"/>
      <w:lvlText w:val=""/>
      <w:lvlJc w:val="left"/>
      <w:pPr>
        <w:ind w:left="1080" w:firstLine="0"/>
      </w:pPr>
      <w:rPr>
        <w:rFonts w:ascii="Symbol" w:hAnsi="Symbol"/>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6">
    <w:nsid w:val="BE923771"/>
    <w:multiLevelType w:val="multilevel"/>
    <w:tmpl w:val="BE923771"/>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7">
    <w:nsid w:val="BF205925"/>
    <w:multiLevelType w:val="multilevel"/>
    <w:tmpl w:val="BF205925"/>
    <w:lvl w:ilvl="0">
      <w:numFmt w:val="bullet"/>
      <w:lvlText w:val=""/>
      <w:lvlJc w:val="left"/>
      <w:pPr>
        <w:ind w:left="360" w:firstLine="0"/>
      </w:pPr>
      <w:rPr>
        <w:rFonts w:ascii="Symbol" w:hAnsi="Symbol"/>
        <w:sz w:val="20"/>
      </w:rPr>
    </w:lvl>
    <w:lvl w:ilvl="1">
      <w:numFmt w:val="bullet"/>
      <w:lvlText w:val="o"/>
      <w:lvlJc w:val="left"/>
      <w:pPr>
        <w:ind w:left="1080" w:firstLine="0"/>
      </w:pPr>
      <w:rPr>
        <w:rFonts w:ascii="Courier New" w:hAnsi="Courier New"/>
        <w:sz w:val="20"/>
      </w:rPr>
    </w:lvl>
    <w:lvl w:ilvl="2">
      <w:numFmt w:val="bullet"/>
      <w:lvlText w:val=""/>
      <w:lvlJc w:val="left"/>
      <w:pPr>
        <w:ind w:left="1800" w:firstLine="0"/>
      </w:pPr>
      <w:rPr>
        <w:rFonts w:ascii="Wingdings" w:eastAsia="Wingdings" w:hAnsi="Wingdings" w:cs="Wingdings"/>
        <w:sz w:val="20"/>
      </w:rPr>
    </w:lvl>
    <w:lvl w:ilvl="3">
      <w:numFmt w:val="bullet"/>
      <w:lvlText w:val=""/>
      <w:lvlJc w:val="left"/>
      <w:pPr>
        <w:ind w:left="2520" w:firstLine="0"/>
      </w:pPr>
      <w:rPr>
        <w:rFonts w:ascii="Wingdings" w:eastAsia="Wingdings" w:hAnsi="Wingdings" w:cs="Wingdings"/>
        <w:sz w:val="20"/>
      </w:rPr>
    </w:lvl>
    <w:lvl w:ilvl="4">
      <w:numFmt w:val="bullet"/>
      <w:lvlText w:val=""/>
      <w:lvlJc w:val="left"/>
      <w:pPr>
        <w:ind w:left="3240" w:firstLine="0"/>
      </w:pPr>
      <w:rPr>
        <w:rFonts w:ascii="Wingdings" w:eastAsia="Wingdings" w:hAnsi="Wingdings" w:cs="Wingdings"/>
        <w:sz w:val="20"/>
      </w:rPr>
    </w:lvl>
    <w:lvl w:ilvl="5">
      <w:numFmt w:val="bullet"/>
      <w:lvlText w:val=""/>
      <w:lvlJc w:val="left"/>
      <w:pPr>
        <w:ind w:left="3960" w:firstLine="0"/>
      </w:pPr>
      <w:rPr>
        <w:rFonts w:ascii="Wingdings" w:eastAsia="Wingdings" w:hAnsi="Wingdings" w:cs="Wingdings"/>
        <w:sz w:val="20"/>
      </w:rPr>
    </w:lvl>
    <w:lvl w:ilvl="6">
      <w:numFmt w:val="bullet"/>
      <w:lvlText w:val=""/>
      <w:lvlJc w:val="left"/>
      <w:pPr>
        <w:ind w:left="4680" w:firstLine="0"/>
      </w:pPr>
      <w:rPr>
        <w:rFonts w:ascii="Wingdings" w:eastAsia="Wingdings" w:hAnsi="Wingdings" w:cs="Wingdings"/>
        <w:sz w:val="20"/>
      </w:rPr>
    </w:lvl>
    <w:lvl w:ilvl="7">
      <w:numFmt w:val="bullet"/>
      <w:lvlText w:val=""/>
      <w:lvlJc w:val="left"/>
      <w:pPr>
        <w:ind w:left="5400" w:firstLine="0"/>
      </w:pPr>
      <w:rPr>
        <w:rFonts w:ascii="Wingdings" w:eastAsia="Wingdings" w:hAnsi="Wingdings" w:cs="Wingdings"/>
        <w:sz w:val="20"/>
      </w:rPr>
    </w:lvl>
    <w:lvl w:ilvl="8">
      <w:numFmt w:val="bullet"/>
      <w:lvlText w:val=""/>
      <w:lvlJc w:val="left"/>
      <w:pPr>
        <w:ind w:left="6120" w:firstLine="0"/>
      </w:pPr>
      <w:rPr>
        <w:rFonts w:ascii="Wingdings" w:eastAsia="Wingdings" w:hAnsi="Wingdings" w:cs="Wingdings"/>
        <w:sz w:val="20"/>
      </w:rPr>
    </w:lvl>
  </w:abstractNum>
  <w:abstractNum w:abstractNumId="8">
    <w:nsid w:val="C8879AEF"/>
    <w:multiLevelType w:val="multilevel"/>
    <w:tmpl w:val="C8879AEF"/>
    <w:lvl w:ilvl="0">
      <w:numFmt w:val="bullet"/>
      <w:lvlText w:val=""/>
      <w:lvlJc w:val="left"/>
      <w:pPr>
        <w:ind w:left="360" w:firstLine="0"/>
      </w:pPr>
      <w:rPr>
        <w:rFonts w:ascii="Wingdings" w:eastAsia="Wingdings" w:hAnsi="Wingdings" w:cs="Wingdings"/>
        <w:sz w:val="20"/>
      </w:rPr>
    </w:lvl>
    <w:lvl w:ilvl="1">
      <w:start w:val="1"/>
      <w:numFmt w:val="decimal"/>
      <w:lvlText w:val="%2."/>
      <w:lvlJc w:val="left"/>
      <w:pPr>
        <w:ind w:left="1080" w:firstLine="0"/>
      </w:pPr>
    </w:lvl>
    <w:lvl w:ilvl="2">
      <w:numFmt w:val="bullet"/>
      <w:lvlText w:val=""/>
      <w:lvlJc w:val="left"/>
      <w:pPr>
        <w:ind w:left="1800" w:firstLine="0"/>
      </w:pPr>
      <w:rPr>
        <w:rFonts w:ascii="Wingdings" w:eastAsia="Wingdings" w:hAnsi="Wingdings" w:cs="Wingdings"/>
        <w:sz w:val="20"/>
      </w:rPr>
    </w:lvl>
    <w:lvl w:ilvl="3">
      <w:numFmt w:val="bullet"/>
      <w:lvlText w:val=""/>
      <w:lvlJc w:val="left"/>
      <w:pPr>
        <w:ind w:left="2520" w:firstLine="0"/>
      </w:pPr>
      <w:rPr>
        <w:rFonts w:ascii="Wingdings" w:eastAsia="Wingdings" w:hAnsi="Wingdings" w:cs="Wingdings"/>
        <w:sz w:val="20"/>
      </w:rPr>
    </w:lvl>
    <w:lvl w:ilvl="4">
      <w:numFmt w:val="bullet"/>
      <w:lvlText w:val=""/>
      <w:lvlJc w:val="left"/>
      <w:pPr>
        <w:ind w:left="3240" w:firstLine="0"/>
      </w:pPr>
      <w:rPr>
        <w:rFonts w:ascii="Wingdings" w:eastAsia="Wingdings" w:hAnsi="Wingdings" w:cs="Wingdings"/>
        <w:sz w:val="20"/>
      </w:rPr>
    </w:lvl>
    <w:lvl w:ilvl="5">
      <w:numFmt w:val="bullet"/>
      <w:lvlText w:val=""/>
      <w:lvlJc w:val="left"/>
      <w:pPr>
        <w:ind w:left="3960" w:firstLine="0"/>
      </w:pPr>
      <w:rPr>
        <w:rFonts w:ascii="Wingdings" w:eastAsia="Wingdings" w:hAnsi="Wingdings" w:cs="Wingdings"/>
        <w:sz w:val="20"/>
      </w:rPr>
    </w:lvl>
    <w:lvl w:ilvl="6">
      <w:numFmt w:val="bullet"/>
      <w:lvlText w:val=""/>
      <w:lvlJc w:val="left"/>
      <w:pPr>
        <w:ind w:left="4680" w:firstLine="0"/>
      </w:pPr>
      <w:rPr>
        <w:rFonts w:ascii="Wingdings" w:eastAsia="Wingdings" w:hAnsi="Wingdings" w:cs="Wingdings"/>
        <w:sz w:val="20"/>
      </w:rPr>
    </w:lvl>
    <w:lvl w:ilvl="7">
      <w:numFmt w:val="bullet"/>
      <w:lvlText w:val=""/>
      <w:lvlJc w:val="left"/>
      <w:pPr>
        <w:ind w:left="5400" w:firstLine="0"/>
      </w:pPr>
      <w:rPr>
        <w:rFonts w:ascii="Wingdings" w:eastAsia="Wingdings" w:hAnsi="Wingdings" w:cs="Wingdings"/>
        <w:sz w:val="20"/>
      </w:rPr>
    </w:lvl>
    <w:lvl w:ilvl="8">
      <w:numFmt w:val="bullet"/>
      <w:lvlText w:val=""/>
      <w:lvlJc w:val="left"/>
      <w:pPr>
        <w:ind w:left="6120" w:firstLine="0"/>
      </w:pPr>
      <w:rPr>
        <w:rFonts w:ascii="Wingdings" w:eastAsia="Wingdings" w:hAnsi="Wingdings" w:cs="Wingdings"/>
        <w:sz w:val="20"/>
      </w:rPr>
    </w:lvl>
  </w:abstractNum>
  <w:abstractNum w:abstractNumId="9">
    <w:nsid w:val="CF092B84"/>
    <w:multiLevelType w:val="multilevel"/>
    <w:tmpl w:val="CF092B84"/>
    <w:lvl w:ilvl="0">
      <w:numFmt w:val="bullet"/>
      <w:lvlText w:val=""/>
      <w:lvlJc w:val="left"/>
      <w:pPr>
        <w:ind w:left="360" w:firstLine="0"/>
      </w:pPr>
      <w:rPr>
        <w:rFonts w:ascii="Symbol" w:hAnsi="Symbol"/>
        <w:sz w:val="20"/>
      </w:rPr>
    </w:lvl>
    <w:lvl w:ilvl="1">
      <w:numFmt w:val="bullet"/>
      <w:lvlText w:val="o"/>
      <w:lvlJc w:val="left"/>
      <w:pPr>
        <w:ind w:left="1080" w:firstLine="0"/>
      </w:pPr>
      <w:rPr>
        <w:rFonts w:ascii="Courier New" w:hAnsi="Courier New"/>
        <w:sz w:val="20"/>
      </w:rPr>
    </w:lvl>
    <w:lvl w:ilvl="2">
      <w:numFmt w:val="bullet"/>
      <w:lvlText w:val=""/>
      <w:lvlJc w:val="left"/>
      <w:pPr>
        <w:ind w:left="1800" w:firstLine="0"/>
      </w:pPr>
      <w:rPr>
        <w:rFonts w:ascii="Wingdings" w:eastAsia="Wingdings" w:hAnsi="Wingdings" w:cs="Wingdings"/>
        <w:sz w:val="20"/>
      </w:rPr>
    </w:lvl>
    <w:lvl w:ilvl="3">
      <w:numFmt w:val="bullet"/>
      <w:lvlText w:val=""/>
      <w:lvlJc w:val="left"/>
      <w:pPr>
        <w:ind w:left="2520" w:firstLine="0"/>
      </w:pPr>
      <w:rPr>
        <w:rFonts w:ascii="Wingdings" w:eastAsia="Wingdings" w:hAnsi="Wingdings" w:cs="Wingdings"/>
        <w:sz w:val="20"/>
      </w:rPr>
    </w:lvl>
    <w:lvl w:ilvl="4">
      <w:numFmt w:val="bullet"/>
      <w:lvlText w:val=""/>
      <w:lvlJc w:val="left"/>
      <w:pPr>
        <w:ind w:left="3240" w:firstLine="0"/>
      </w:pPr>
      <w:rPr>
        <w:rFonts w:ascii="Wingdings" w:eastAsia="Wingdings" w:hAnsi="Wingdings" w:cs="Wingdings"/>
        <w:sz w:val="20"/>
      </w:rPr>
    </w:lvl>
    <w:lvl w:ilvl="5">
      <w:numFmt w:val="bullet"/>
      <w:lvlText w:val=""/>
      <w:lvlJc w:val="left"/>
      <w:pPr>
        <w:ind w:left="3960" w:firstLine="0"/>
      </w:pPr>
      <w:rPr>
        <w:rFonts w:ascii="Wingdings" w:eastAsia="Wingdings" w:hAnsi="Wingdings" w:cs="Wingdings"/>
        <w:sz w:val="20"/>
      </w:rPr>
    </w:lvl>
    <w:lvl w:ilvl="6">
      <w:numFmt w:val="bullet"/>
      <w:lvlText w:val=""/>
      <w:lvlJc w:val="left"/>
      <w:pPr>
        <w:ind w:left="4680" w:firstLine="0"/>
      </w:pPr>
      <w:rPr>
        <w:rFonts w:ascii="Wingdings" w:eastAsia="Wingdings" w:hAnsi="Wingdings" w:cs="Wingdings"/>
        <w:sz w:val="20"/>
      </w:rPr>
    </w:lvl>
    <w:lvl w:ilvl="7">
      <w:numFmt w:val="bullet"/>
      <w:lvlText w:val=""/>
      <w:lvlJc w:val="left"/>
      <w:pPr>
        <w:ind w:left="5400" w:firstLine="0"/>
      </w:pPr>
      <w:rPr>
        <w:rFonts w:ascii="Wingdings" w:eastAsia="Wingdings" w:hAnsi="Wingdings" w:cs="Wingdings"/>
        <w:sz w:val="20"/>
      </w:rPr>
    </w:lvl>
    <w:lvl w:ilvl="8">
      <w:numFmt w:val="bullet"/>
      <w:lvlText w:val=""/>
      <w:lvlJc w:val="left"/>
      <w:pPr>
        <w:ind w:left="6120" w:firstLine="0"/>
      </w:pPr>
      <w:rPr>
        <w:rFonts w:ascii="Wingdings" w:eastAsia="Wingdings" w:hAnsi="Wingdings" w:cs="Wingdings"/>
        <w:sz w:val="20"/>
      </w:rPr>
    </w:lvl>
  </w:abstractNum>
  <w:abstractNum w:abstractNumId="10">
    <w:nsid w:val="D7F9FE59"/>
    <w:multiLevelType w:val="multilevel"/>
    <w:tmpl w:val="D7F9FE59"/>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11">
    <w:nsid w:val="DCBA6B53"/>
    <w:multiLevelType w:val="multilevel"/>
    <w:tmpl w:val="DCBA6B53"/>
    <w:lvl w:ilvl="0">
      <w:start w:val="1"/>
      <w:numFmt w:val="decimal"/>
      <w:lvlText w:val="%1."/>
      <w:lvlJc w:val="left"/>
      <w:pPr>
        <w:ind w:left="360" w:firstLine="0"/>
      </w:pPr>
    </w:lvl>
    <w:lvl w:ilvl="1">
      <w:start w:val="1"/>
      <w:numFmt w:val="lowerLetter"/>
      <w:lvlText w:val="%2."/>
      <w:lvlJc w:val="left"/>
      <w:pPr>
        <w:ind w:left="1080" w:firstLine="0"/>
      </w:pPr>
    </w:lvl>
    <w:lvl w:ilvl="2">
      <w:start w:val="1"/>
      <w:numFmt w:val="lowerRoman"/>
      <w:lvlText w:val="%3."/>
      <w:lvlJc w:val="left"/>
      <w:pPr>
        <w:ind w:left="1980" w:firstLine="0"/>
      </w:pPr>
    </w:lvl>
    <w:lvl w:ilvl="3">
      <w:start w:val="1"/>
      <w:numFmt w:val="decimal"/>
      <w:lvlText w:val="%4."/>
      <w:lvlJc w:val="left"/>
      <w:pPr>
        <w:ind w:left="2520" w:firstLine="0"/>
      </w:pPr>
    </w:lvl>
    <w:lvl w:ilvl="4">
      <w:start w:val="1"/>
      <w:numFmt w:val="lowerLetter"/>
      <w:lvlText w:val="%5."/>
      <w:lvlJc w:val="left"/>
      <w:pPr>
        <w:ind w:left="3240" w:firstLine="0"/>
      </w:pPr>
    </w:lvl>
    <w:lvl w:ilvl="5">
      <w:start w:val="1"/>
      <w:numFmt w:val="lowerRoman"/>
      <w:lvlText w:val="%6."/>
      <w:lvlJc w:val="left"/>
      <w:pPr>
        <w:ind w:left="4140" w:firstLine="0"/>
      </w:pPr>
    </w:lvl>
    <w:lvl w:ilvl="6">
      <w:start w:val="1"/>
      <w:numFmt w:val="decimal"/>
      <w:lvlText w:val="%7."/>
      <w:lvlJc w:val="left"/>
      <w:pPr>
        <w:ind w:left="4680" w:firstLine="0"/>
      </w:pPr>
    </w:lvl>
    <w:lvl w:ilvl="7">
      <w:start w:val="1"/>
      <w:numFmt w:val="lowerLetter"/>
      <w:lvlText w:val="%8."/>
      <w:lvlJc w:val="left"/>
      <w:pPr>
        <w:ind w:left="5400" w:firstLine="0"/>
      </w:pPr>
    </w:lvl>
    <w:lvl w:ilvl="8">
      <w:start w:val="1"/>
      <w:numFmt w:val="lowerRoman"/>
      <w:lvlText w:val="%9."/>
      <w:lvlJc w:val="left"/>
      <w:pPr>
        <w:ind w:left="6300" w:firstLine="0"/>
      </w:pPr>
    </w:lvl>
  </w:abstractNum>
  <w:abstractNum w:abstractNumId="12">
    <w:nsid w:val="F4B5D9F5"/>
    <w:multiLevelType w:val="multilevel"/>
    <w:tmpl w:val="F4B5D9F5"/>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13">
    <w:nsid w:val="0053208E"/>
    <w:multiLevelType w:val="multilevel"/>
    <w:tmpl w:val="0053208E"/>
    <w:lvl w:ilvl="0">
      <w:numFmt w:val="bullet"/>
      <w:lvlText w:val=""/>
      <w:lvlJc w:val="left"/>
      <w:pPr>
        <w:ind w:left="360" w:firstLine="0"/>
      </w:pPr>
      <w:rPr>
        <w:rFonts w:ascii="Symbol" w:hAnsi="Symbol"/>
        <w:sz w:val="20"/>
      </w:rPr>
    </w:lvl>
    <w:lvl w:ilvl="1">
      <w:numFmt w:val="bullet"/>
      <w:lvlText w:val="o"/>
      <w:lvlJc w:val="left"/>
      <w:pPr>
        <w:ind w:left="1080" w:firstLine="0"/>
      </w:pPr>
      <w:rPr>
        <w:rFonts w:ascii="Courier New" w:hAnsi="Courier New"/>
        <w:sz w:val="20"/>
      </w:rPr>
    </w:lvl>
    <w:lvl w:ilvl="2">
      <w:numFmt w:val="bullet"/>
      <w:lvlText w:val=""/>
      <w:lvlJc w:val="left"/>
      <w:pPr>
        <w:ind w:left="1800" w:firstLine="0"/>
      </w:pPr>
      <w:rPr>
        <w:rFonts w:ascii="Wingdings" w:eastAsia="Wingdings" w:hAnsi="Wingdings" w:cs="Wingdings"/>
        <w:sz w:val="20"/>
      </w:rPr>
    </w:lvl>
    <w:lvl w:ilvl="3">
      <w:numFmt w:val="bullet"/>
      <w:lvlText w:val=""/>
      <w:lvlJc w:val="left"/>
      <w:pPr>
        <w:ind w:left="2520" w:firstLine="0"/>
      </w:pPr>
      <w:rPr>
        <w:rFonts w:ascii="Wingdings" w:eastAsia="Wingdings" w:hAnsi="Wingdings" w:cs="Wingdings"/>
        <w:sz w:val="20"/>
      </w:rPr>
    </w:lvl>
    <w:lvl w:ilvl="4">
      <w:numFmt w:val="bullet"/>
      <w:lvlText w:val=""/>
      <w:lvlJc w:val="left"/>
      <w:pPr>
        <w:ind w:left="3240" w:firstLine="0"/>
      </w:pPr>
      <w:rPr>
        <w:rFonts w:ascii="Wingdings" w:eastAsia="Wingdings" w:hAnsi="Wingdings" w:cs="Wingdings"/>
        <w:sz w:val="20"/>
      </w:rPr>
    </w:lvl>
    <w:lvl w:ilvl="5">
      <w:numFmt w:val="bullet"/>
      <w:lvlText w:val=""/>
      <w:lvlJc w:val="left"/>
      <w:pPr>
        <w:ind w:left="3960" w:firstLine="0"/>
      </w:pPr>
      <w:rPr>
        <w:rFonts w:ascii="Wingdings" w:eastAsia="Wingdings" w:hAnsi="Wingdings" w:cs="Wingdings"/>
        <w:sz w:val="20"/>
      </w:rPr>
    </w:lvl>
    <w:lvl w:ilvl="6">
      <w:numFmt w:val="bullet"/>
      <w:lvlText w:val=""/>
      <w:lvlJc w:val="left"/>
      <w:pPr>
        <w:ind w:left="4680" w:firstLine="0"/>
      </w:pPr>
      <w:rPr>
        <w:rFonts w:ascii="Wingdings" w:eastAsia="Wingdings" w:hAnsi="Wingdings" w:cs="Wingdings"/>
        <w:sz w:val="20"/>
      </w:rPr>
    </w:lvl>
    <w:lvl w:ilvl="7">
      <w:numFmt w:val="bullet"/>
      <w:lvlText w:val=""/>
      <w:lvlJc w:val="left"/>
      <w:pPr>
        <w:ind w:left="5400" w:firstLine="0"/>
      </w:pPr>
      <w:rPr>
        <w:rFonts w:ascii="Wingdings" w:eastAsia="Wingdings" w:hAnsi="Wingdings" w:cs="Wingdings"/>
        <w:sz w:val="20"/>
      </w:rPr>
    </w:lvl>
    <w:lvl w:ilvl="8">
      <w:numFmt w:val="bullet"/>
      <w:lvlText w:val=""/>
      <w:lvlJc w:val="left"/>
      <w:pPr>
        <w:ind w:left="6120" w:firstLine="0"/>
      </w:pPr>
      <w:rPr>
        <w:rFonts w:ascii="Wingdings" w:eastAsia="Wingdings" w:hAnsi="Wingdings" w:cs="Wingdings"/>
        <w:sz w:val="20"/>
      </w:rPr>
    </w:lvl>
  </w:abstractNum>
  <w:abstractNum w:abstractNumId="14">
    <w:nsid w:val="0248C179"/>
    <w:multiLevelType w:val="multilevel"/>
    <w:tmpl w:val="0248C179"/>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15">
    <w:nsid w:val="03D62ECE"/>
    <w:multiLevelType w:val="multilevel"/>
    <w:tmpl w:val="03D62ECE"/>
    <w:lvl w:ilvl="0">
      <w:numFmt w:val="bullet"/>
      <w:lvlText w:val=""/>
      <w:lvlJc w:val="left"/>
      <w:pPr>
        <w:ind w:left="1080" w:firstLine="0"/>
      </w:pPr>
      <w:rPr>
        <w:rFonts w:ascii="Symbol" w:hAnsi="Symbol"/>
      </w:rPr>
    </w:lvl>
    <w:lvl w:ilvl="1">
      <w:numFmt w:val="bullet"/>
      <w:lvlText w:val="o"/>
      <w:lvlJc w:val="left"/>
      <w:pPr>
        <w:ind w:left="1800" w:firstLine="0"/>
      </w:pPr>
      <w:rPr>
        <w:rFonts w:ascii="Courier New" w:hAnsi="Courier New" w:cs="Courier New"/>
      </w:rPr>
    </w:lvl>
    <w:lvl w:ilvl="2">
      <w:numFmt w:val="bullet"/>
      <w:lvlText w:val=""/>
      <w:lvlJc w:val="left"/>
      <w:pPr>
        <w:ind w:left="2520" w:firstLine="0"/>
      </w:pPr>
      <w:rPr>
        <w:rFonts w:ascii="Wingdings" w:eastAsia="Wingdings" w:hAnsi="Wingdings" w:cs="Wingdings"/>
      </w:rPr>
    </w:lvl>
    <w:lvl w:ilvl="3">
      <w:numFmt w:val="bullet"/>
      <w:lvlText w:val=""/>
      <w:lvlJc w:val="left"/>
      <w:pPr>
        <w:ind w:left="3240" w:firstLine="0"/>
      </w:pPr>
      <w:rPr>
        <w:rFonts w:ascii="Symbol" w:hAnsi="Symbol"/>
      </w:rPr>
    </w:lvl>
    <w:lvl w:ilvl="4">
      <w:numFmt w:val="bullet"/>
      <w:lvlText w:val="o"/>
      <w:lvlJc w:val="left"/>
      <w:pPr>
        <w:ind w:left="3960" w:firstLine="0"/>
      </w:pPr>
      <w:rPr>
        <w:rFonts w:ascii="Courier New" w:hAnsi="Courier New" w:cs="Courier New"/>
      </w:rPr>
    </w:lvl>
    <w:lvl w:ilvl="5">
      <w:numFmt w:val="bullet"/>
      <w:lvlText w:val=""/>
      <w:lvlJc w:val="left"/>
      <w:pPr>
        <w:ind w:left="4680" w:firstLine="0"/>
      </w:pPr>
      <w:rPr>
        <w:rFonts w:ascii="Wingdings" w:eastAsia="Wingdings" w:hAnsi="Wingdings" w:cs="Wingdings"/>
      </w:rPr>
    </w:lvl>
    <w:lvl w:ilvl="6">
      <w:numFmt w:val="bullet"/>
      <w:lvlText w:val=""/>
      <w:lvlJc w:val="left"/>
      <w:pPr>
        <w:ind w:left="5400" w:firstLine="0"/>
      </w:pPr>
      <w:rPr>
        <w:rFonts w:ascii="Symbol" w:hAnsi="Symbol"/>
      </w:rPr>
    </w:lvl>
    <w:lvl w:ilvl="7">
      <w:numFmt w:val="bullet"/>
      <w:lvlText w:val="o"/>
      <w:lvlJc w:val="left"/>
      <w:pPr>
        <w:ind w:left="6120" w:firstLine="0"/>
      </w:pPr>
      <w:rPr>
        <w:rFonts w:ascii="Courier New" w:hAnsi="Courier New" w:cs="Courier New"/>
      </w:rPr>
    </w:lvl>
    <w:lvl w:ilvl="8">
      <w:numFmt w:val="bullet"/>
      <w:lvlText w:val=""/>
      <w:lvlJc w:val="left"/>
      <w:pPr>
        <w:ind w:left="6840" w:firstLine="0"/>
      </w:pPr>
      <w:rPr>
        <w:rFonts w:ascii="Wingdings" w:eastAsia="Wingdings" w:hAnsi="Wingdings" w:cs="Wingdings"/>
      </w:rPr>
    </w:lvl>
  </w:abstractNum>
  <w:abstractNum w:abstractNumId="16">
    <w:nsid w:val="0E640482"/>
    <w:multiLevelType w:val="multilevel"/>
    <w:tmpl w:val="0E640482"/>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17">
    <w:nsid w:val="2470EC97"/>
    <w:multiLevelType w:val="multilevel"/>
    <w:tmpl w:val="2470EC97"/>
    <w:lvl w:ilvl="0">
      <w:numFmt w:val="bullet"/>
      <w:lvlText w:val="-"/>
      <w:lvlJc w:val="left"/>
      <w:pPr>
        <w:ind w:left="-426" w:firstLine="0"/>
      </w:pPr>
      <w:rPr>
        <w:rFonts w:ascii="Times New Roman" w:eastAsia="Calibri" w:hAnsi="Times New Roman" w:cs="Times New Roman"/>
      </w:r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18">
    <w:nsid w:val="25B654F3"/>
    <w:multiLevelType w:val="multilevel"/>
    <w:tmpl w:val="25B654F3"/>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19">
    <w:nsid w:val="2A8F537B"/>
    <w:multiLevelType w:val="multilevel"/>
    <w:tmpl w:val="2A8F537B"/>
    <w:lvl w:ilvl="0">
      <w:numFmt w:val="bullet"/>
      <w:lvlText w:val=""/>
      <w:lvlJc w:val="left"/>
      <w:pPr>
        <w:ind w:left="360" w:firstLine="0"/>
      </w:pPr>
      <w:rPr>
        <w:rFonts w:ascii="Wingdings" w:hAnsi="Wingdings"/>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20">
    <w:nsid w:val="39A0D9AC"/>
    <w:multiLevelType w:val="multilevel"/>
    <w:tmpl w:val="39A0D9AC"/>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1">
    <w:nsid w:val="46A08BB8"/>
    <w:multiLevelType w:val="multilevel"/>
    <w:tmpl w:val="46A08BB8"/>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22">
    <w:nsid w:val="4C1BAE26"/>
    <w:multiLevelType w:val="multilevel"/>
    <w:tmpl w:val="4C1BAE26"/>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3">
    <w:nsid w:val="4D4DC07F"/>
    <w:multiLevelType w:val="multilevel"/>
    <w:tmpl w:val="4D4DC07F"/>
    <w:lvl w:ilvl="0">
      <w:numFmt w:val="bullet"/>
      <w:lvlText w:val=""/>
      <w:lvlJc w:val="left"/>
      <w:pPr>
        <w:ind w:left="1080" w:firstLine="0"/>
      </w:pPr>
      <w:rPr>
        <w:rFonts w:ascii="Symbol" w:hAnsi="Symbol"/>
      </w:rPr>
    </w:lvl>
    <w:lvl w:ilvl="1">
      <w:numFmt w:val="bullet"/>
      <w:lvlText w:val="o"/>
      <w:lvlJc w:val="left"/>
      <w:pPr>
        <w:ind w:left="1800" w:firstLine="0"/>
      </w:pPr>
      <w:rPr>
        <w:rFonts w:ascii="Courier New" w:hAnsi="Courier New" w:cs="Courier New"/>
      </w:rPr>
    </w:lvl>
    <w:lvl w:ilvl="2">
      <w:numFmt w:val="bullet"/>
      <w:lvlText w:val=""/>
      <w:lvlJc w:val="left"/>
      <w:pPr>
        <w:ind w:left="2520" w:firstLine="0"/>
      </w:pPr>
      <w:rPr>
        <w:rFonts w:ascii="Wingdings" w:eastAsia="Wingdings" w:hAnsi="Wingdings" w:cs="Wingdings"/>
      </w:rPr>
    </w:lvl>
    <w:lvl w:ilvl="3">
      <w:numFmt w:val="bullet"/>
      <w:lvlText w:val=""/>
      <w:lvlJc w:val="left"/>
      <w:pPr>
        <w:ind w:left="3240" w:firstLine="0"/>
      </w:pPr>
      <w:rPr>
        <w:rFonts w:ascii="Symbol" w:hAnsi="Symbol"/>
      </w:rPr>
    </w:lvl>
    <w:lvl w:ilvl="4">
      <w:numFmt w:val="bullet"/>
      <w:lvlText w:val="o"/>
      <w:lvlJc w:val="left"/>
      <w:pPr>
        <w:ind w:left="3960" w:firstLine="0"/>
      </w:pPr>
      <w:rPr>
        <w:rFonts w:ascii="Courier New" w:hAnsi="Courier New" w:cs="Courier New"/>
      </w:rPr>
    </w:lvl>
    <w:lvl w:ilvl="5">
      <w:numFmt w:val="bullet"/>
      <w:lvlText w:val=""/>
      <w:lvlJc w:val="left"/>
      <w:pPr>
        <w:ind w:left="4680" w:firstLine="0"/>
      </w:pPr>
      <w:rPr>
        <w:rFonts w:ascii="Wingdings" w:eastAsia="Wingdings" w:hAnsi="Wingdings" w:cs="Wingdings"/>
      </w:rPr>
    </w:lvl>
    <w:lvl w:ilvl="6">
      <w:numFmt w:val="bullet"/>
      <w:lvlText w:val=""/>
      <w:lvlJc w:val="left"/>
      <w:pPr>
        <w:ind w:left="5400" w:firstLine="0"/>
      </w:pPr>
      <w:rPr>
        <w:rFonts w:ascii="Symbol" w:hAnsi="Symbol"/>
      </w:rPr>
    </w:lvl>
    <w:lvl w:ilvl="7">
      <w:numFmt w:val="bullet"/>
      <w:lvlText w:val="o"/>
      <w:lvlJc w:val="left"/>
      <w:pPr>
        <w:ind w:left="6120" w:firstLine="0"/>
      </w:pPr>
      <w:rPr>
        <w:rFonts w:ascii="Courier New" w:hAnsi="Courier New" w:cs="Courier New"/>
      </w:rPr>
    </w:lvl>
    <w:lvl w:ilvl="8">
      <w:numFmt w:val="bullet"/>
      <w:lvlText w:val=""/>
      <w:lvlJc w:val="left"/>
      <w:pPr>
        <w:ind w:left="6840" w:firstLine="0"/>
      </w:pPr>
      <w:rPr>
        <w:rFonts w:ascii="Wingdings" w:eastAsia="Wingdings" w:hAnsi="Wingdings" w:cs="Wingdings"/>
      </w:rPr>
    </w:lvl>
  </w:abstractNum>
  <w:abstractNum w:abstractNumId="24">
    <w:nsid w:val="58765686"/>
    <w:multiLevelType w:val="multilevel"/>
    <w:tmpl w:val="58765686"/>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5">
    <w:nsid w:val="59ADCABA"/>
    <w:multiLevelType w:val="multilevel"/>
    <w:tmpl w:val="59ADCABA"/>
    <w:lvl w:ilvl="0">
      <w:numFmt w:val="bullet"/>
      <w:lvlText w:val=""/>
      <w:lvlJc w:val="left"/>
      <w:pPr>
        <w:ind w:left="360" w:firstLine="0"/>
      </w:pPr>
      <w:rPr>
        <w:rFonts w:ascii="Symbol" w:hAnsi="Symbol"/>
        <w:sz w:val="20"/>
      </w:rPr>
    </w:lvl>
    <w:lvl w:ilvl="1">
      <w:numFmt w:val="bullet"/>
      <w:lvlText w:val="o"/>
      <w:lvlJc w:val="left"/>
      <w:pPr>
        <w:ind w:left="1080" w:firstLine="0"/>
      </w:pPr>
      <w:rPr>
        <w:rFonts w:ascii="Courier New" w:hAnsi="Courier New"/>
        <w:sz w:val="20"/>
      </w:rPr>
    </w:lvl>
    <w:lvl w:ilvl="2">
      <w:numFmt w:val="bullet"/>
      <w:lvlText w:val=""/>
      <w:lvlJc w:val="left"/>
      <w:pPr>
        <w:ind w:left="1800" w:firstLine="0"/>
      </w:pPr>
      <w:rPr>
        <w:rFonts w:ascii="Wingdings" w:eastAsia="Wingdings" w:hAnsi="Wingdings" w:cs="Wingdings"/>
        <w:sz w:val="20"/>
      </w:rPr>
    </w:lvl>
    <w:lvl w:ilvl="3">
      <w:numFmt w:val="bullet"/>
      <w:lvlText w:val=""/>
      <w:lvlJc w:val="left"/>
      <w:pPr>
        <w:ind w:left="2520" w:firstLine="0"/>
      </w:pPr>
      <w:rPr>
        <w:rFonts w:ascii="Wingdings" w:eastAsia="Wingdings" w:hAnsi="Wingdings" w:cs="Wingdings"/>
        <w:sz w:val="20"/>
      </w:rPr>
    </w:lvl>
    <w:lvl w:ilvl="4">
      <w:numFmt w:val="bullet"/>
      <w:lvlText w:val=""/>
      <w:lvlJc w:val="left"/>
      <w:pPr>
        <w:ind w:left="3240" w:firstLine="0"/>
      </w:pPr>
      <w:rPr>
        <w:rFonts w:ascii="Wingdings" w:eastAsia="Wingdings" w:hAnsi="Wingdings" w:cs="Wingdings"/>
        <w:sz w:val="20"/>
      </w:rPr>
    </w:lvl>
    <w:lvl w:ilvl="5">
      <w:numFmt w:val="bullet"/>
      <w:lvlText w:val=""/>
      <w:lvlJc w:val="left"/>
      <w:pPr>
        <w:ind w:left="3960" w:firstLine="0"/>
      </w:pPr>
      <w:rPr>
        <w:rFonts w:ascii="Wingdings" w:eastAsia="Wingdings" w:hAnsi="Wingdings" w:cs="Wingdings"/>
        <w:sz w:val="20"/>
      </w:rPr>
    </w:lvl>
    <w:lvl w:ilvl="6">
      <w:numFmt w:val="bullet"/>
      <w:lvlText w:val=""/>
      <w:lvlJc w:val="left"/>
      <w:pPr>
        <w:ind w:left="4680" w:firstLine="0"/>
      </w:pPr>
      <w:rPr>
        <w:rFonts w:ascii="Wingdings" w:eastAsia="Wingdings" w:hAnsi="Wingdings" w:cs="Wingdings"/>
        <w:sz w:val="20"/>
      </w:rPr>
    </w:lvl>
    <w:lvl w:ilvl="7">
      <w:numFmt w:val="bullet"/>
      <w:lvlText w:val=""/>
      <w:lvlJc w:val="left"/>
      <w:pPr>
        <w:ind w:left="5400" w:firstLine="0"/>
      </w:pPr>
      <w:rPr>
        <w:rFonts w:ascii="Wingdings" w:eastAsia="Wingdings" w:hAnsi="Wingdings" w:cs="Wingdings"/>
        <w:sz w:val="20"/>
      </w:rPr>
    </w:lvl>
    <w:lvl w:ilvl="8">
      <w:numFmt w:val="bullet"/>
      <w:lvlText w:val=""/>
      <w:lvlJc w:val="left"/>
      <w:pPr>
        <w:ind w:left="6120" w:firstLine="0"/>
      </w:pPr>
      <w:rPr>
        <w:rFonts w:ascii="Wingdings" w:eastAsia="Wingdings" w:hAnsi="Wingdings" w:cs="Wingdings"/>
        <w:sz w:val="20"/>
      </w:rPr>
    </w:lvl>
  </w:abstractNum>
  <w:abstractNum w:abstractNumId="26">
    <w:nsid w:val="5A241D34"/>
    <w:multiLevelType w:val="multilevel"/>
    <w:tmpl w:val="5A241D34"/>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27">
    <w:nsid w:val="60382F6E"/>
    <w:multiLevelType w:val="multilevel"/>
    <w:tmpl w:val="60382F6E"/>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8">
    <w:nsid w:val="629F7852"/>
    <w:multiLevelType w:val="multilevel"/>
    <w:tmpl w:val="629F7852"/>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29">
    <w:nsid w:val="72183CF9"/>
    <w:multiLevelType w:val="multilevel"/>
    <w:tmpl w:val="72183CF9"/>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abstractNum w:abstractNumId="30">
    <w:nsid w:val="77ECEA79"/>
    <w:multiLevelType w:val="multilevel"/>
    <w:tmpl w:val="77ECEA79"/>
    <w:lvl w:ilvl="0">
      <w:start w:val="1"/>
      <w:numFmt w:val="decimal"/>
      <w:lvlText w:val="%1."/>
      <w:lvlJc w:val="left"/>
      <w:pPr>
        <w:ind w:left="360" w:firstLine="0"/>
      </w:pPr>
    </w:lvl>
    <w:lvl w:ilvl="1">
      <w:start w:val="1"/>
      <w:numFmt w:val="decimal"/>
      <w:lvlText w:val="%2."/>
      <w:lvlJc w:val="left"/>
      <w:pPr>
        <w:ind w:left="1080" w:firstLine="0"/>
      </w:pPr>
    </w:lvl>
    <w:lvl w:ilvl="2">
      <w:start w:val="1"/>
      <w:numFmt w:val="decimal"/>
      <w:lvlText w:val="%3."/>
      <w:lvlJc w:val="left"/>
      <w:pPr>
        <w:ind w:left="1800" w:firstLine="0"/>
      </w:pPr>
    </w:lvl>
    <w:lvl w:ilvl="3">
      <w:start w:val="1"/>
      <w:numFmt w:val="decimal"/>
      <w:lvlText w:val="%4."/>
      <w:lvlJc w:val="left"/>
      <w:pPr>
        <w:ind w:left="2520" w:firstLine="0"/>
      </w:pPr>
    </w:lvl>
    <w:lvl w:ilvl="4">
      <w:start w:val="1"/>
      <w:numFmt w:val="decimal"/>
      <w:lvlText w:val="%5."/>
      <w:lvlJc w:val="left"/>
      <w:pPr>
        <w:ind w:left="3240" w:firstLine="0"/>
      </w:pPr>
    </w:lvl>
    <w:lvl w:ilvl="5">
      <w:start w:val="1"/>
      <w:numFmt w:val="decimal"/>
      <w:lvlText w:val="%6."/>
      <w:lvlJc w:val="left"/>
      <w:pPr>
        <w:ind w:left="3960" w:firstLine="0"/>
      </w:pPr>
    </w:lvl>
    <w:lvl w:ilvl="6">
      <w:start w:val="1"/>
      <w:numFmt w:val="decimal"/>
      <w:lvlText w:val="%7."/>
      <w:lvlJc w:val="left"/>
      <w:pPr>
        <w:ind w:left="4680" w:firstLine="0"/>
      </w:pPr>
    </w:lvl>
    <w:lvl w:ilvl="7">
      <w:start w:val="1"/>
      <w:numFmt w:val="decimal"/>
      <w:lvlText w:val="%8."/>
      <w:lvlJc w:val="left"/>
      <w:pPr>
        <w:ind w:left="5400" w:firstLine="0"/>
      </w:pPr>
    </w:lvl>
    <w:lvl w:ilvl="8">
      <w:start w:val="1"/>
      <w:numFmt w:val="decimal"/>
      <w:lvlText w:val="%9."/>
      <w:lvlJc w:val="left"/>
      <w:pPr>
        <w:ind w:left="6120" w:firstLine="0"/>
      </w:pPr>
    </w:lvl>
  </w:abstractNum>
  <w:abstractNum w:abstractNumId="31">
    <w:nsid w:val="7C246926"/>
    <w:multiLevelType w:val="multilevel"/>
    <w:tmpl w:val="7C246926"/>
    <w:lvl w:ilvl="0">
      <w:numFmt w:val="bullet"/>
      <w:lvlText w:val=""/>
      <w:lvlJc w:val="left"/>
      <w:pPr>
        <w:ind w:left="360" w:firstLine="0"/>
      </w:pPr>
      <w:rPr>
        <w:rFonts w:ascii="Symbol" w:hAnsi="Symbol"/>
      </w:rPr>
    </w:lvl>
    <w:lvl w:ilvl="1">
      <w:numFmt w:val="bullet"/>
      <w:lvlText w:val="o"/>
      <w:lvlJc w:val="left"/>
      <w:pPr>
        <w:ind w:left="1080" w:firstLine="0"/>
      </w:pPr>
      <w:rPr>
        <w:rFonts w:ascii="Courier New" w:hAnsi="Courier New" w:cs="Courier New"/>
      </w:rPr>
    </w:lvl>
    <w:lvl w:ilvl="2">
      <w:numFmt w:val="bullet"/>
      <w:lvlText w:val=""/>
      <w:lvlJc w:val="left"/>
      <w:pPr>
        <w:ind w:left="1800" w:firstLine="0"/>
      </w:pPr>
      <w:rPr>
        <w:rFonts w:ascii="Wingdings" w:eastAsia="Wingdings" w:hAnsi="Wingdings" w:cs="Wingdings"/>
      </w:rPr>
    </w:lvl>
    <w:lvl w:ilvl="3">
      <w:numFmt w:val="bullet"/>
      <w:lvlText w:val=""/>
      <w:lvlJc w:val="left"/>
      <w:pPr>
        <w:ind w:left="2520" w:firstLine="0"/>
      </w:pPr>
      <w:rPr>
        <w:rFonts w:ascii="Symbol" w:hAnsi="Symbol"/>
      </w:rPr>
    </w:lvl>
    <w:lvl w:ilvl="4">
      <w:numFmt w:val="bullet"/>
      <w:lvlText w:val="o"/>
      <w:lvlJc w:val="left"/>
      <w:pPr>
        <w:ind w:left="3240" w:firstLine="0"/>
      </w:pPr>
      <w:rPr>
        <w:rFonts w:ascii="Courier New" w:hAnsi="Courier New" w:cs="Courier New"/>
      </w:rPr>
    </w:lvl>
    <w:lvl w:ilvl="5">
      <w:numFmt w:val="bullet"/>
      <w:lvlText w:val=""/>
      <w:lvlJc w:val="left"/>
      <w:pPr>
        <w:ind w:left="3960" w:firstLine="0"/>
      </w:pPr>
      <w:rPr>
        <w:rFonts w:ascii="Wingdings" w:eastAsia="Wingdings" w:hAnsi="Wingdings" w:cs="Wingdings"/>
      </w:rPr>
    </w:lvl>
    <w:lvl w:ilvl="6">
      <w:numFmt w:val="bullet"/>
      <w:lvlText w:val=""/>
      <w:lvlJc w:val="left"/>
      <w:pPr>
        <w:ind w:left="4680" w:firstLine="0"/>
      </w:pPr>
      <w:rPr>
        <w:rFonts w:ascii="Symbol" w:hAnsi="Symbol"/>
      </w:rPr>
    </w:lvl>
    <w:lvl w:ilvl="7">
      <w:numFmt w:val="bullet"/>
      <w:lvlText w:val="o"/>
      <w:lvlJc w:val="left"/>
      <w:pPr>
        <w:ind w:left="5400" w:firstLine="0"/>
      </w:pPr>
      <w:rPr>
        <w:rFonts w:ascii="Courier New" w:hAnsi="Courier New" w:cs="Courier New"/>
      </w:rPr>
    </w:lvl>
    <w:lvl w:ilvl="8">
      <w:numFmt w:val="bullet"/>
      <w:lvlText w:val=""/>
      <w:lvlJc w:val="left"/>
      <w:pPr>
        <w:ind w:left="6120" w:firstLine="0"/>
      </w:pPr>
      <w:rPr>
        <w:rFonts w:ascii="Wingdings" w:eastAsia="Wingdings" w:hAnsi="Wingdings" w:cs="Wingdings"/>
      </w:rPr>
    </w:lvl>
  </w:abstractNum>
  <w:num w:numId="1">
    <w:abstractNumId w:val="13"/>
  </w:num>
  <w:num w:numId="2">
    <w:abstractNumId w:val="9"/>
  </w:num>
  <w:num w:numId="3">
    <w:abstractNumId w:val="25"/>
  </w:num>
  <w:num w:numId="4">
    <w:abstractNumId w:val="7"/>
  </w:num>
  <w:num w:numId="5">
    <w:abstractNumId w:val="5"/>
  </w:num>
  <w:num w:numId="6">
    <w:abstractNumId w:val="15"/>
  </w:num>
  <w:num w:numId="7">
    <w:abstractNumId w:val="18"/>
  </w:num>
  <w:num w:numId="8">
    <w:abstractNumId w:val="29"/>
  </w:num>
  <w:num w:numId="9">
    <w:abstractNumId w:val="14"/>
  </w:num>
  <w:num w:numId="10">
    <w:abstractNumId w:val="1"/>
  </w:num>
  <w:num w:numId="11">
    <w:abstractNumId w:val="19"/>
  </w:num>
  <w:num w:numId="12">
    <w:abstractNumId w:val="26"/>
  </w:num>
  <w:num w:numId="13">
    <w:abstractNumId w:val="8"/>
  </w:num>
  <w:num w:numId="14">
    <w:abstractNumId w:val="23"/>
  </w:num>
  <w:num w:numId="15">
    <w:abstractNumId w:val="12"/>
  </w:num>
  <w:num w:numId="16">
    <w:abstractNumId w:val="17"/>
  </w:num>
  <w:num w:numId="17">
    <w:abstractNumId w:val="11"/>
  </w:num>
  <w:num w:numId="18">
    <w:abstractNumId w:val="10"/>
  </w:num>
  <w:num w:numId="19">
    <w:abstractNumId w:val="3"/>
  </w:num>
  <w:num w:numId="20">
    <w:abstractNumId w:val="22"/>
  </w:num>
  <w:num w:numId="21">
    <w:abstractNumId w:val="27"/>
  </w:num>
  <w:num w:numId="22">
    <w:abstractNumId w:val="16"/>
  </w:num>
  <w:num w:numId="23">
    <w:abstractNumId w:val="21"/>
  </w:num>
  <w:num w:numId="24">
    <w:abstractNumId w:val="4"/>
  </w:num>
  <w:num w:numId="25">
    <w:abstractNumId w:val="31"/>
  </w:num>
  <w:num w:numId="26">
    <w:abstractNumId w:val="30"/>
  </w:num>
  <w:num w:numId="27">
    <w:abstractNumId w:val="6"/>
  </w:num>
  <w:num w:numId="28">
    <w:abstractNumId w:val="28"/>
  </w:num>
  <w:num w:numId="29">
    <w:abstractNumId w:val="2"/>
  </w:num>
  <w:num w:numId="30">
    <w:abstractNumId w:val="20"/>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4"/>
  </w:compat>
  <w:rsids>
    <w:rsidRoot w:val="00853BE8"/>
    <w:rsid w:val="00085294"/>
    <w:rsid w:val="00091F4E"/>
    <w:rsid w:val="00093F6D"/>
    <w:rsid w:val="000F4767"/>
    <w:rsid w:val="001050EF"/>
    <w:rsid w:val="0014078E"/>
    <w:rsid w:val="00162CE8"/>
    <w:rsid w:val="00251911"/>
    <w:rsid w:val="0025336D"/>
    <w:rsid w:val="002A3C35"/>
    <w:rsid w:val="00352AE6"/>
    <w:rsid w:val="00365655"/>
    <w:rsid w:val="00387367"/>
    <w:rsid w:val="003D49E6"/>
    <w:rsid w:val="004131F8"/>
    <w:rsid w:val="0045290E"/>
    <w:rsid w:val="004529B5"/>
    <w:rsid w:val="00456FF9"/>
    <w:rsid w:val="00473426"/>
    <w:rsid w:val="00525D3E"/>
    <w:rsid w:val="006414F1"/>
    <w:rsid w:val="0065400C"/>
    <w:rsid w:val="00664564"/>
    <w:rsid w:val="00665752"/>
    <w:rsid w:val="006B7F98"/>
    <w:rsid w:val="006D51DC"/>
    <w:rsid w:val="00781C2C"/>
    <w:rsid w:val="00781FE7"/>
    <w:rsid w:val="0081374F"/>
    <w:rsid w:val="00853BE8"/>
    <w:rsid w:val="008927EA"/>
    <w:rsid w:val="00894FA9"/>
    <w:rsid w:val="00902C34"/>
    <w:rsid w:val="00906E42"/>
    <w:rsid w:val="00931A13"/>
    <w:rsid w:val="00961B21"/>
    <w:rsid w:val="00A6616E"/>
    <w:rsid w:val="00AA6064"/>
    <w:rsid w:val="00AD71A8"/>
    <w:rsid w:val="00B322A4"/>
    <w:rsid w:val="00BA28AD"/>
    <w:rsid w:val="00BB27CF"/>
    <w:rsid w:val="00C675AB"/>
    <w:rsid w:val="00C77050"/>
    <w:rsid w:val="00CE58DD"/>
    <w:rsid w:val="00DA6F17"/>
    <w:rsid w:val="00DF6B50"/>
    <w:rsid w:val="00ED3B10"/>
    <w:rsid w:val="00ED65DE"/>
    <w:rsid w:val="00F1002C"/>
    <w:rsid w:val="00F15D28"/>
    <w:rsid w:val="00FA315B"/>
    <w:rsid w:val="00FE2FF8"/>
    <w:rsid w:val="40B61CBC"/>
    <w:rsid w:val="4C462155"/>
    <w:rsid w:val="59742FC8"/>
    <w:rsid w:val="5B766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0" w:qFormat="1"/>
    <w:lsdException w:name="Body Text" w:uiPriority="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Normal Table"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kern w:val="1"/>
      <w:sz w:val="22"/>
      <w:szCs w:val="22"/>
      <w:lang w:eastAsia="en-US"/>
    </w:rPr>
  </w:style>
  <w:style w:type="paragraph" w:styleId="1">
    <w:name w:val="heading 1"/>
    <w:basedOn w:val="a"/>
    <w:qFormat/>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1"/>
    <w:next w:val="1"/>
    <w:qFormat/>
    <w:pPr>
      <w:keepNext/>
      <w:keepLines/>
      <w:spacing w:before="240" w:after="60"/>
      <w:outlineLvl w:val="1"/>
    </w:pPr>
    <w:rPr>
      <w:rFonts w:ascii="Arial" w:eastAsia="SimSun" w:hAnsi="Arial" w:cs="Arial"/>
      <w:sz w:val="32"/>
      <w:szCs w:val="32"/>
    </w:rPr>
  </w:style>
  <w:style w:type="paragraph" w:styleId="3">
    <w:name w:val="heading 3"/>
    <w:basedOn w:val="2"/>
    <w:next w:val="1"/>
    <w:qFormat/>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pPr>
      <w:spacing w:after="0" w:line="240" w:lineRule="auto"/>
    </w:pPr>
    <w:rPr>
      <w:sz w:val="18"/>
      <w:szCs w:val="18"/>
    </w:rPr>
  </w:style>
  <w:style w:type="paragraph" w:styleId="a4">
    <w:name w:val="Body Text"/>
    <w:basedOn w:val="a"/>
    <w:qFormat/>
    <w:pPr>
      <w:spacing w:after="0" w:line="240" w:lineRule="auto"/>
      <w:jc w:val="both"/>
    </w:pPr>
    <w:rPr>
      <w:rFonts w:ascii="KZ Times New Roman" w:eastAsia="Times New Roman" w:hAnsi="KZ Times New Roman" w:cs="Times New Roman"/>
      <w:sz w:val="28"/>
      <w:szCs w:val="24"/>
      <w:lang w:eastAsia="ru-RU"/>
    </w:rPr>
  </w:style>
  <w:style w:type="character" w:styleId="a5">
    <w:name w:val="Emphasis"/>
    <w:basedOn w:val="a0"/>
    <w:qFormat/>
    <w:rPr>
      <w:i/>
      <w:iCs/>
    </w:rPr>
  </w:style>
  <w:style w:type="paragraph" w:styleId="a6">
    <w:name w:val="footer"/>
    <w:basedOn w:val="a"/>
    <w:qFormat/>
    <w:pPr>
      <w:tabs>
        <w:tab w:val="center" w:pos="4677"/>
        <w:tab w:val="right" w:pos="9355"/>
      </w:tabs>
      <w:spacing w:after="0" w:line="240" w:lineRule="auto"/>
    </w:pPr>
  </w:style>
  <w:style w:type="paragraph" w:styleId="a7">
    <w:name w:val="header"/>
    <w:basedOn w:val="a"/>
    <w:qFormat/>
    <w:pPr>
      <w:tabs>
        <w:tab w:val="center" w:pos="4677"/>
        <w:tab w:val="right" w:pos="9355"/>
      </w:tabs>
      <w:spacing w:after="0" w:line="240" w:lineRule="auto"/>
    </w:pPr>
  </w:style>
  <w:style w:type="paragraph" w:styleId="HTML">
    <w:name w:val="HTML Preformatted"/>
    <w:basedOn w:val="a"/>
    <w:qFormat/>
    <w:pPr>
      <w:spacing w:after="0" w:line="240" w:lineRule="auto"/>
    </w:pPr>
    <w:rPr>
      <w:rFonts w:ascii="Consolas" w:hAnsi="Consolas" w:cs="Consolas"/>
      <w:sz w:val="20"/>
      <w:szCs w:val="20"/>
    </w:rPr>
  </w:style>
  <w:style w:type="character" w:styleId="a8">
    <w:name w:val="Hyperlink"/>
    <w:basedOn w:val="a0"/>
    <w:qFormat/>
    <w:rPr>
      <w:color w:val="0000FF"/>
      <w:u w:val="single"/>
    </w:rPr>
  </w:style>
  <w:style w:type="paragraph" w:styleId="a9">
    <w:name w:val="Normal (Web)"/>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page number"/>
    <w:basedOn w:val="a0"/>
    <w:qFormat/>
  </w:style>
  <w:style w:type="character" w:styleId="ab">
    <w:name w:val="Strong"/>
    <w:basedOn w:val="a0"/>
    <w:qFormat/>
    <w:rPr>
      <w:b/>
      <w:bCs/>
    </w:rPr>
  </w:style>
  <w:style w:type="table" w:styleId="ac">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
    <w:qFormat/>
    <w:pPr>
      <w:ind w:left="720"/>
      <w:contextualSpacing/>
    </w:pPr>
  </w:style>
  <w:style w:type="paragraph" w:styleId="ae">
    <w:name w:val="No Spacing"/>
    <w:uiPriority w:val="1"/>
    <w:qFormat/>
    <w:rPr>
      <w:kern w:val="1"/>
      <w:sz w:val="24"/>
      <w:szCs w:val="24"/>
    </w:rPr>
  </w:style>
  <w:style w:type="paragraph" w:customStyle="1" w:styleId="western">
    <w:name w:val="western"/>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
    <w:name w:val="_Style 13"/>
    <w:qFormat/>
    <w:pPr>
      <w:pBdr>
        <w:top w:val="none" w:sz="0" w:space="0" w:color="000000"/>
        <w:left w:val="none" w:sz="0" w:space="0" w:color="000000"/>
        <w:bottom w:val="none" w:sz="0" w:space="0" w:color="000000"/>
        <w:right w:val="none" w:sz="0" w:space="0" w:color="000000"/>
        <w:between w:val="none" w:sz="0" w:space="0" w:color="000000"/>
      </w:pBdr>
      <w:spacing w:before="20" w:after="20"/>
    </w:pPr>
    <w:rPr>
      <w:rFonts w:eastAsia="SimSun"/>
      <w:color w:val="000000"/>
      <w:kern w:val="1"/>
      <w:sz w:val="22"/>
      <w:szCs w:val="22"/>
      <w:lang w:val="en-US" w:eastAsia="zh-CN"/>
    </w:rPr>
  </w:style>
  <w:style w:type="paragraph" w:customStyle="1" w:styleId="TableParagraph">
    <w:name w:val="Table Paragraph"/>
    <w:basedOn w:val="a"/>
    <w:qFormat/>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Times New Roman" w:eastAsia="Times New Roman" w:hAnsi="Times New Roman" w:cs="Times New Roman"/>
      <w:lang w:val="kk-KZ"/>
    </w:rPr>
  </w:style>
  <w:style w:type="character" w:customStyle="1" w:styleId="af">
    <w:name w:val="Обычный (Интернет) Знак"/>
    <w:qFormat/>
    <w:rPr>
      <w:rFonts w:ascii="Times New Roman" w:eastAsia="Times New Roman" w:hAnsi="Times New Roman" w:cs="Times New Roman"/>
      <w:kern w:val="0"/>
      <w:sz w:val="24"/>
      <w:szCs w:val="24"/>
      <w:lang w:eastAsia="ru-RU"/>
    </w:rPr>
  </w:style>
  <w:style w:type="character" w:customStyle="1" w:styleId="HTML0">
    <w:name w:val="Стандартный HTML Знак"/>
    <w:basedOn w:val="a0"/>
    <w:qFormat/>
    <w:rPr>
      <w:rFonts w:ascii="Consolas" w:hAnsi="Consolas" w:cs="Consolas"/>
      <w:sz w:val="20"/>
      <w:szCs w:val="20"/>
    </w:rPr>
  </w:style>
  <w:style w:type="character" w:customStyle="1" w:styleId="HTML1">
    <w:name w:val="Стандартный HTML Знак1"/>
    <w:basedOn w:val="a0"/>
    <w:qFormat/>
    <w:rPr>
      <w:rFonts w:ascii="Consolas" w:hAnsi="Consolas"/>
      <w:sz w:val="20"/>
      <w:szCs w:val="20"/>
    </w:rPr>
  </w:style>
  <w:style w:type="character" w:customStyle="1" w:styleId="HTMLPreformattedChar1">
    <w:name w:val="HTML Preformatted Char1"/>
    <w:basedOn w:val="a0"/>
    <w:qFormat/>
    <w:rPr>
      <w:rFonts w:ascii="Consolas" w:hAnsi="Consolas"/>
      <w:sz w:val="20"/>
      <w:szCs w:val="20"/>
    </w:rPr>
  </w:style>
  <w:style w:type="character" w:customStyle="1" w:styleId="af0">
    <w:name w:val="Верхний колонтитул Знак"/>
    <w:basedOn w:val="a0"/>
    <w:qFormat/>
    <w:rPr>
      <w:kern w:val="0"/>
    </w:rPr>
  </w:style>
  <w:style w:type="character" w:customStyle="1" w:styleId="af1">
    <w:name w:val="Нижний колонтитул Знак"/>
    <w:basedOn w:val="a0"/>
    <w:qFormat/>
    <w:rPr>
      <w:kern w:val="0"/>
    </w:rPr>
  </w:style>
  <w:style w:type="character" w:customStyle="1" w:styleId="af2">
    <w:name w:val="Без интервала Знак"/>
    <w:qFormat/>
    <w:rPr>
      <w:rFonts w:ascii="Times New Roman" w:eastAsia="Times New Roman" w:hAnsi="Times New Roman" w:cs="Times New Roman"/>
      <w:kern w:val="0"/>
      <w:sz w:val="24"/>
      <w:szCs w:val="24"/>
      <w:lang w:eastAsia="ru-RU"/>
    </w:rPr>
  </w:style>
  <w:style w:type="character" w:customStyle="1" w:styleId="10">
    <w:name w:val="Заголовок 1 Знак"/>
    <w:basedOn w:val="a0"/>
    <w:qFormat/>
    <w:rPr>
      <w:rFonts w:ascii="Times New Roman" w:eastAsia="Times New Roman" w:hAnsi="Times New Roman" w:cs="Times New Roman"/>
      <w:b/>
      <w:bCs/>
      <w:kern w:val="1"/>
      <w:sz w:val="48"/>
      <w:szCs w:val="48"/>
      <w:lang w:eastAsia="ru-RU"/>
    </w:rPr>
  </w:style>
  <w:style w:type="character" w:customStyle="1" w:styleId="apple-converted-space">
    <w:name w:val="apple-converted-space"/>
    <w:basedOn w:val="a0"/>
    <w:qFormat/>
  </w:style>
  <w:style w:type="character" w:customStyle="1" w:styleId="af3">
    <w:name w:val="Основной текст Знак"/>
    <w:basedOn w:val="a0"/>
    <w:qFormat/>
    <w:rPr>
      <w:rFonts w:ascii="KZ Times New Roman" w:eastAsia="Times New Roman" w:hAnsi="KZ Times New Roman" w:cs="Times New Roman"/>
      <w:kern w:val="0"/>
      <w:sz w:val="28"/>
      <w:szCs w:val="24"/>
      <w:lang w:eastAsia="ru-RU"/>
    </w:rPr>
  </w:style>
  <w:style w:type="character" w:customStyle="1" w:styleId="apple-tab-span">
    <w:name w:val="apple-tab-span"/>
    <w:basedOn w:val="a0"/>
    <w:qFormat/>
  </w:style>
  <w:style w:type="character" w:customStyle="1" w:styleId="af4">
    <w:name w:val="Текст выноски Знак"/>
    <w:basedOn w:val="a0"/>
    <w:qFormat/>
    <w:rPr>
      <w:rFonts w:ascii="Calibri" w:hAnsi="Calibri" w:cs="Calibri"/>
      <w:sz w:val="18"/>
      <w:szCs w:val="18"/>
    </w:rPr>
  </w:style>
  <w:style w:type="character" w:customStyle="1" w:styleId="tm61">
    <w:name w:val="tm61"/>
    <w:qFormat/>
    <w:rPr>
      <w:rFonts w:ascii="Times New Roman" w:eastAsia="Times New Roman" w:hAnsi="Times New Roman" w:cs="Times New Roman"/>
      <w:b/>
      <w:bCs/>
      <w:sz w:val="28"/>
      <w:szCs w:val="28"/>
      <w:lang w:val="ru-RU" w:eastAsia="zh-CN" w:bidi="ar-SA"/>
    </w:rPr>
  </w:style>
  <w:style w:type="character" w:customStyle="1" w:styleId="tm171">
    <w:name w:val="tm171"/>
    <w:qFormat/>
    <w:rPr>
      <w:rFonts w:ascii="Times New Roman" w:eastAsia="Times New Roman" w:hAnsi="Times New Roman" w:cs="Times New Roman"/>
      <w:sz w:val="28"/>
      <w:szCs w:val="28"/>
      <w:lang w:val="ru-RU" w:eastAsia="zh-CN" w:bidi="ar-SA"/>
    </w:rPr>
  </w:style>
  <w:style w:type="table" w:customStyle="1" w:styleId="11">
    <w:name w:val="Обычная таблица1"/>
    <w:uiPriority w:val="99"/>
    <w:semiHidden/>
    <w:unhideWhenUsed/>
    <w:qFormat/>
    <w:tblPr>
      <w:tblCellMar>
        <w:top w:w="0" w:type="dxa"/>
        <w:left w:w="108" w:type="dxa"/>
        <w:bottom w:w="0" w:type="dxa"/>
        <w:right w:w="108" w:type="dxa"/>
      </w:tblCellMar>
    </w:tblPr>
  </w:style>
  <w:style w:type="table" w:customStyle="1" w:styleId="6">
    <w:name w:val="Сетка таблицы6"/>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0" w:qFormat="1"/>
    <w:lsdException w:name="Body Text" w:uiPriority="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0" w:qFormat="1"/>
    <w:lsdException w:name="Strong" w:semiHidden="0" w:uiPriority="0" w:unhideWhenUsed="0" w:qFormat="1"/>
    <w:lsdException w:name="Emphasis" w:semiHidden="0" w:uiPriority="0" w:unhideWhenUsed="0" w:qFormat="1"/>
    <w:lsdException w:name="Normal (Web)" w:uiPriority="0" w:qFormat="1"/>
    <w:lsdException w:name="HTML Preformatted" w:uiPriority="0" w:qFormat="1"/>
    <w:lsdException w:name="Normal Table" w:uiPriority="0" w:qFormat="1"/>
    <w:lsdException w:name="Balloon Text" w:semiHidden="0" w:uiPriority="0" w:unhideWhenUsed="0"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kern w:val="1"/>
      <w:sz w:val="22"/>
      <w:szCs w:val="22"/>
      <w:lang w:eastAsia="en-US"/>
    </w:rPr>
  </w:style>
  <w:style w:type="paragraph" w:styleId="1">
    <w:name w:val="heading 1"/>
    <w:basedOn w:val="a"/>
    <w:qFormat/>
    <w:pPr>
      <w:spacing w:before="100" w:beforeAutospacing="1" w:after="100" w:afterAutospacing="1" w:line="240" w:lineRule="auto"/>
      <w:outlineLvl w:val="0"/>
    </w:pPr>
    <w:rPr>
      <w:rFonts w:ascii="Times New Roman" w:eastAsia="Times New Roman" w:hAnsi="Times New Roman" w:cs="Times New Roman"/>
      <w:b/>
      <w:bCs/>
      <w:sz w:val="48"/>
      <w:szCs w:val="48"/>
      <w:lang w:eastAsia="ru-RU"/>
    </w:rPr>
  </w:style>
  <w:style w:type="paragraph" w:styleId="2">
    <w:name w:val="heading 2"/>
    <w:basedOn w:val="1"/>
    <w:next w:val="1"/>
    <w:qFormat/>
    <w:pPr>
      <w:keepNext/>
      <w:keepLines/>
      <w:spacing w:before="240" w:after="60"/>
      <w:outlineLvl w:val="1"/>
    </w:pPr>
    <w:rPr>
      <w:rFonts w:ascii="Arial" w:eastAsia="SimSun" w:hAnsi="Arial" w:cs="Arial"/>
      <w:sz w:val="32"/>
      <w:szCs w:val="32"/>
    </w:rPr>
  </w:style>
  <w:style w:type="paragraph" w:styleId="3">
    <w:name w:val="heading 3"/>
    <w:basedOn w:val="2"/>
    <w:next w:val="1"/>
    <w:qFormat/>
    <w:pPr>
      <w:outlineLvl w:val="2"/>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qFormat/>
    <w:pPr>
      <w:spacing w:after="0" w:line="240" w:lineRule="auto"/>
    </w:pPr>
    <w:rPr>
      <w:sz w:val="18"/>
      <w:szCs w:val="18"/>
    </w:rPr>
  </w:style>
  <w:style w:type="paragraph" w:styleId="a4">
    <w:name w:val="Body Text"/>
    <w:basedOn w:val="a"/>
    <w:qFormat/>
    <w:pPr>
      <w:spacing w:after="0" w:line="240" w:lineRule="auto"/>
      <w:jc w:val="both"/>
    </w:pPr>
    <w:rPr>
      <w:rFonts w:ascii="KZ Times New Roman" w:eastAsia="Times New Roman" w:hAnsi="KZ Times New Roman" w:cs="Times New Roman"/>
      <w:sz w:val="28"/>
      <w:szCs w:val="24"/>
      <w:lang w:eastAsia="ru-RU"/>
    </w:rPr>
  </w:style>
  <w:style w:type="character" w:styleId="a5">
    <w:name w:val="Emphasis"/>
    <w:basedOn w:val="a0"/>
    <w:qFormat/>
    <w:rPr>
      <w:i/>
      <w:iCs/>
    </w:rPr>
  </w:style>
  <w:style w:type="paragraph" w:styleId="a6">
    <w:name w:val="footer"/>
    <w:basedOn w:val="a"/>
    <w:qFormat/>
    <w:pPr>
      <w:tabs>
        <w:tab w:val="center" w:pos="4677"/>
        <w:tab w:val="right" w:pos="9355"/>
      </w:tabs>
      <w:spacing w:after="0" w:line="240" w:lineRule="auto"/>
    </w:pPr>
  </w:style>
  <w:style w:type="paragraph" w:styleId="a7">
    <w:name w:val="header"/>
    <w:basedOn w:val="a"/>
    <w:qFormat/>
    <w:pPr>
      <w:tabs>
        <w:tab w:val="center" w:pos="4677"/>
        <w:tab w:val="right" w:pos="9355"/>
      </w:tabs>
      <w:spacing w:after="0" w:line="240" w:lineRule="auto"/>
    </w:pPr>
  </w:style>
  <w:style w:type="paragraph" w:styleId="HTML">
    <w:name w:val="HTML Preformatted"/>
    <w:basedOn w:val="a"/>
    <w:qFormat/>
    <w:pPr>
      <w:spacing w:after="0" w:line="240" w:lineRule="auto"/>
    </w:pPr>
    <w:rPr>
      <w:rFonts w:ascii="Consolas" w:hAnsi="Consolas" w:cs="Consolas"/>
      <w:sz w:val="20"/>
      <w:szCs w:val="20"/>
    </w:rPr>
  </w:style>
  <w:style w:type="character" w:styleId="a8">
    <w:name w:val="Hyperlink"/>
    <w:basedOn w:val="a0"/>
    <w:qFormat/>
    <w:rPr>
      <w:color w:val="0000FF"/>
      <w:u w:val="single"/>
    </w:rPr>
  </w:style>
  <w:style w:type="paragraph" w:styleId="a9">
    <w:name w:val="Normal (Web)"/>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page number"/>
    <w:basedOn w:val="a0"/>
    <w:qFormat/>
  </w:style>
  <w:style w:type="character" w:styleId="ab">
    <w:name w:val="Strong"/>
    <w:basedOn w:val="a0"/>
    <w:qFormat/>
    <w:rPr>
      <w:b/>
      <w:bCs/>
    </w:rPr>
  </w:style>
  <w:style w:type="table" w:styleId="ac">
    <w:name w:val="Table Grid"/>
    <w:basedOn w:val="a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
    <w:qFormat/>
    <w:pPr>
      <w:ind w:left="720"/>
      <w:contextualSpacing/>
    </w:pPr>
  </w:style>
  <w:style w:type="paragraph" w:styleId="ae">
    <w:name w:val="No Spacing"/>
    <w:uiPriority w:val="1"/>
    <w:qFormat/>
    <w:rPr>
      <w:kern w:val="1"/>
      <w:sz w:val="24"/>
      <w:szCs w:val="24"/>
    </w:rPr>
  </w:style>
  <w:style w:type="paragraph" w:customStyle="1" w:styleId="western">
    <w:name w:val="western"/>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
    <w:name w:val="_Style 13"/>
    <w:qFormat/>
    <w:pPr>
      <w:pBdr>
        <w:top w:val="none" w:sz="0" w:space="0" w:color="000000"/>
        <w:left w:val="none" w:sz="0" w:space="0" w:color="000000"/>
        <w:bottom w:val="none" w:sz="0" w:space="0" w:color="000000"/>
        <w:right w:val="none" w:sz="0" w:space="0" w:color="000000"/>
        <w:between w:val="none" w:sz="0" w:space="0" w:color="000000"/>
      </w:pBdr>
      <w:spacing w:before="20" w:after="20"/>
    </w:pPr>
    <w:rPr>
      <w:rFonts w:eastAsia="SimSun"/>
      <w:color w:val="000000"/>
      <w:kern w:val="1"/>
      <w:sz w:val="22"/>
      <w:szCs w:val="22"/>
      <w:lang w:val="en-US" w:eastAsia="zh-CN"/>
    </w:rPr>
  </w:style>
  <w:style w:type="paragraph" w:customStyle="1" w:styleId="TableParagraph">
    <w:name w:val="Table Paragraph"/>
    <w:basedOn w:val="a"/>
    <w:qFormat/>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Times New Roman" w:eastAsia="Times New Roman" w:hAnsi="Times New Roman" w:cs="Times New Roman"/>
      <w:lang w:val="kk-KZ"/>
    </w:rPr>
  </w:style>
  <w:style w:type="character" w:customStyle="1" w:styleId="af">
    <w:name w:val="Обычный (Интернет) Знак"/>
    <w:qFormat/>
    <w:rPr>
      <w:rFonts w:ascii="Times New Roman" w:eastAsia="Times New Roman" w:hAnsi="Times New Roman" w:cs="Times New Roman"/>
      <w:kern w:val="0"/>
      <w:sz w:val="24"/>
      <w:szCs w:val="24"/>
      <w:lang w:eastAsia="ru-RU"/>
    </w:rPr>
  </w:style>
  <w:style w:type="character" w:customStyle="1" w:styleId="HTML0">
    <w:name w:val="Стандартный HTML Знак"/>
    <w:basedOn w:val="a0"/>
    <w:qFormat/>
    <w:rPr>
      <w:rFonts w:ascii="Consolas" w:hAnsi="Consolas" w:cs="Consolas"/>
      <w:sz w:val="20"/>
      <w:szCs w:val="20"/>
    </w:rPr>
  </w:style>
  <w:style w:type="character" w:customStyle="1" w:styleId="HTML1">
    <w:name w:val="Стандартный HTML Знак1"/>
    <w:basedOn w:val="a0"/>
    <w:qFormat/>
    <w:rPr>
      <w:rFonts w:ascii="Consolas" w:hAnsi="Consolas"/>
      <w:sz w:val="20"/>
      <w:szCs w:val="20"/>
    </w:rPr>
  </w:style>
  <w:style w:type="character" w:customStyle="1" w:styleId="HTMLPreformattedChar1">
    <w:name w:val="HTML Preformatted Char1"/>
    <w:basedOn w:val="a0"/>
    <w:qFormat/>
    <w:rPr>
      <w:rFonts w:ascii="Consolas" w:hAnsi="Consolas"/>
      <w:sz w:val="20"/>
      <w:szCs w:val="20"/>
    </w:rPr>
  </w:style>
  <w:style w:type="character" w:customStyle="1" w:styleId="af0">
    <w:name w:val="Верхний колонтитул Знак"/>
    <w:basedOn w:val="a0"/>
    <w:qFormat/>
    <w:rPr>
      <w:kern w:val="0"/>
    </w:rPr>
  </w:style>
  <w:style w:type="character" w:customStyle="1" w:styleId="af1">
    <w:name w:val="Нижний колонтитул Знак"/>
    <w:basedOn w:val="a0"/>
    <w:qFormat/>
    <w:rPr>
      <w:kern w:val="0"/>
    </w:rPr>
  </w:style>
  <w:style w:type="character" w:customStyle="1" w:styleId="af2">
    <w:name w:val="Без интервала Знак"/>
    <w:qFormat/>
    <w:rPr>
      <w:rFonts w:ascii="Times New Roman" w:eastAsia="Times New Roman" w:hAnsi="Times New Roman" w:cs="Times New Roman"/>
      <w:kern w:val="0"/>
      <w:sz w:val="24"/>
      <w:szCs w:val="24"/>
      <w:lang w:eastAsia="ru-RU"/>
    </w:rPr>
  </w:style>
  <w:style w:type="character" w:customStyle="1" w:styleId="10">
    <w:name w:val="Заголовок 1 Знак"/>
    <w:basedOn w:val="a0"/>
    <w:qFormat/>
    <w:rPr>
      <w:rFonts w:ascii="Times New Roman" w:eastAsia="Times New Roman" w:hAnsi="Times New Roman" w:cs="Times New Roman"/>
      <w:b/>
      <w:bCs/>
      <w:kern w:val="1"/>
      <w:sz w:val="48"/>
      <w:szCs w:val="48"/>
      <w:lang w:eastAsia="ru-RU"/>
    </w:rPr>
  </w:style>
  <w:style w:type="character" w:customStyle="1" w:styleId="apple-converted-space">
    <w:name w:val="apple-converted-space"/>
    <w:basedOn w:val="a0"/>
    <w:qFormat/>
  </w:style>
  <w:style w:type="character" w:customStyle="1" w:styleId="af3">
    <w:name w:val="Основной текст Знак"/>
    <w:basedOn w:val="a0"/>
    <w:qFormat/>
    <w:rPr>
      <w:rFonts w:ascii="KZ Times New Roman" w:eastAsia="Times New Roman" w:hAnsi="KZ Times New Roman" w:cs="Times New Roman"/>
      <w:kern w:val="0"/>
      <w:sz w:val="28"/>
      <w:szCs w:val="24"/>
      <w:lang w:eastAsia="ru-RU"/>
    </w:rPr>
  </w:style>
  <w:style w:type="character" w:customStyle="1" w:styleId="apple-tab-span">
    <w:name w:val="apple-tab-span"/>
    <w:basedOn w:val="a0"/>
    <w:qFormat/>
  </w:style>
  <w:style w:type="character" w:customStyle="1" w:styleId="af4">
    <w:name w:val="Текст выноски Знак"/>
    <w:basedOn w:val="a0"/>
    <w:qFormat/>
    <w:rPr>
      <w:rFonts w:ascii="Calibri" w:hAnsi="Calibri" w:cs="Calibri"/>
      <w:sz w:val="18"/>
      <w:szCs w:val="18"/>
    </w:rPr>
  </w:style>
  <w:style w:type="character" w:customStyle="1" w:styleId="tm61">
    <w:name w:val="tm61"/>
    <w:qFormat/>
    <w:rPr>
      <w:rFonts w:ascii="Times New Roman" w:eastAsia="Times New Roman" w:hAnsi="Times New Roman" w:cs="Times New Roman"/>
      <w:b/>
      <w:bCs/>
      <w:sz w:val="28"/>
      <w:szCs w:val="28"/>
      <w:lang w:val="ru-RU" w:eastAsia="zh-CN" w:bidi="ar-SA"/>
    </w:rPr>
  </w:style>
  <w:style w:type="character" w:customStyle="1" w:styleId="tm171">
    <w:name w:val="tm171"/>
    <w:qFormat/>
    <w:rPr>
      <w:rFonts w:ascii="Times New Roman" w:eastAsia="Times New Roman" w:hAnsi="Times New Roman" w:cs="Times New Roman"/>
      <w:sz w:val="28"/>
      <w:szCs w:val="28"/>
      <w:lang w:val="ru-RU" w:eastAsia="zh-CN" w:bidi="ar-SA"/>
    </w:rPr>
  </w:style>
  <w:style w:type="table" w:customStyle="1" w:styleId="11">
    <w:name w:val="Обычная таблица1"/>
    <w:uiPriority w:val="99"/>
    <w:semiHidden/>
    <w:unhideWhenUsed/>
    <w:qFormat/>
    <w:tblPr>
      <w:tblCellMar>
        <w:top w:w="0" w:type="dxa"/>
        <w:left w:w="108" w:type="dxa"/>
        <w:bottom w:w="0" w:type="dxa"/>
        <w:right w:w="108" w:type="dxa"/>
      </w:tblCellMar>
    </w:tblPr>
  </w:style>
  <w:style w:type="table" w:customStyle="1" w:styleId="6">
    <w:name w:val="Сетка таблицы6"/>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diagramQuickStyle" Target="diagrams/quickStyle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B281052-2B58-459D-8E34-CF5775A3DC7C}" type="doc">
      <dgm:prSet loTypeId="urn:microsoft.com/office/officeart/2005/8/layout/arrow4" loCatId="relationship" qsTypeId="urn:microsoft.com/office/officeart/2005/8/quickstyle/simple1#3" qsCatId="simple" csTypeId="urn:microsoft.com/office/officeart/2005/8/colors/accent1_2#2" csCatId="accent1" phldr="1"/>
      <dgm:spPr/>
      <dgm:t>
        <a:bodyPr/>
        <a:lstStyle/>
        <a:p>
          <a:endParaRPr lang="ru-RU"/>
        </a:p>
      </dgm:t>
    </dgm:pt>
    <dgm:pt modelId="{99905D9E-AF16-4A82-A3D7-72BC5BF4925A}">
      <dgm:prSet phldrT="[Текст]" custT="1"/>
      <dgm:spPr>
        <a:xfrm>
          <a:off x="1559102" y="0"/>
          <a:ext cx="3072384" cy="723481"/>
        </a:xfrm>
        <a:noFill/>
        <a:ln>
          <a:noFill/>
        </a:ln>
        <a:effectLst/>
      </dgm:spPr>
      <dgm:t>
        <a:bodyPr/>
        <a:lstStyle/>
        <a:p>
          <a:pPr>
            <a:buNone/>
          </a:pPr>
          <a:r>
            <a:rPr lang="en-US"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жазда</a:t>
          </a:r>
          <a:r>
            <a:rPr lang="en-US" sz="2100">
              <a:solidFill>
                <a:sysClr val="windowText" lastClr="000000">
                  <a:hueOff val="0"/>
                  <a:satOff val="0"/>
                  <a:lumOff val="0"/>
                  <a:alphaOff val="0"/>
                </a:sysClr>
              </a:solidFill>
              <a:latin typeface="Calibri" panose="020F0502020204030204"/>
              <a:ea typeface="+mn-ea"/>
              <a:cs typeface="+mn-cs"/>
            </a:rPr>
            <a:t> </a:t>
          </a:r>
          <a:endParaRPr lang="ru-RU" sz="2100">
            <a:solidFill>
              <a:sysClr val="windowText" lastClr="000000">
                <a:hueOff val="0"/>
                <a:satOff val="0"/>
                <a:lumOff val="0"/>
                <a:alphaOff val="0"/>
              </a:sysClr>
            </a:solidFill>
            <a:latin typeface="Calibri" panose="020F0502020204030204"/>
            <a:ea typeface="+mn-ea"/>
            <a:cs typeface="+mn-cs"/>
          </a:endParaRPr>
        </a:p>
      </dgm:t>
    </dgm:pt>
    <dgm:pt modelId="{7803C604-7152-4B34-9CE6-D62DC61D2C5A}" type="parTrans" cxnId="{7982DFA3-9412-4D5C-9ECE-03BCFA3FDC62}">
      <dgm:prSet/>
      <dgm:spPr/>
      <dgm:t>
        <a:bodyPr/>
        <a:lstStyle/>
        <a:p>
          <a:endParaRPr lang="ru-RU"/>
        </a:p>
      </dgm:t>
    </dgm:pt>
    <dgm:pt modelId="{497BEB21-CA4B-4930-AB84-1B1927D1C8EC}" type="sibTrans" cxnId="{7982DFA3-9412-4D5C-9ECE-03BCFA3FDC62}">
      <dgm:prSet/>
      <dgm:spPr/>
      <dgm:t>
        <a:bodyPr/>
        <a:lstStyle/>
        <a:p>
          <a:endParaRPr lang="ru-RU"/>
        </a:p>
      </dgm:t>
    </dgm:pt>
    <dgm:pt modelId="{1643412B-438B-479E-93B4-377294223CCE}">
      <dgm:prSet phldrT="[Текст]" custT="1"/>
      <dgm:spPr>
        <a:xfrm>
          <a:off x="1848494" y="783771"/>
          <a:ext cx="3072384" cy="723481"/>
        </a:xfrm>
        <a:noFill/>
        <a:ln>
          <a:noFill/>
        </a:ln>
        <a:effectLst/>
      </dgm:spPr>
      <dgm:t>
        <a:bodyPr/>
        <a:lstStyle/>
        <a:p>
          <a:pPr>
            <a:buNone/>
          </a:pPr>
          <a:r>
            <a:rPr lang="en-US"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қыста</a:t>
          </a:r>
          <a:endPar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gm:t>
    </dgm:pt>
    <dgm:pt modelId="{B543CDD7-08B5-48D8-B81A-09D0A33A4797}" type="parTrans" cxnId="{5CCA0B3E-7CA3-4F4C-86F2-09ED68D9B068}">
      <dgm:prSet/>
      <dgm:spPr/>
      <dgm:t>
        <a:bodyPr/>
        <a:lstStyle/>
        <a:p>
          <a:endParaRPr lang="ru-RU"/>
        </a:p>
      </dgm:t>
    </dgm:pt>
    <dgm:pt modelId="{69A64495-8EA2-41C8-A574-ACE8EA036B4C}" type="sibTrans" cxnId="{5CCA0B3E-7CA3-4F4C-86F2-09ED68D9B068}">
      <dgm:prSet/>
      <dgm:spPr/>
      <dgm:t>
        <a:bodyPr/>
        <a:lstStyle/>
        <a:p>
          <a:endParaRPr lang="ru-RU"/>
        </a:p>
      </dgm:t>
    </dgm:pt>
    <dgm:pt modelId="{EAA3EB13-03BF-4D7C-A68C-89A14923BE9A}" type="pres">
      <dgm:prSet presAssocID="{0B281052-2B58-459D-8E34-CF5775A3DC7C}" presName="compositeShape" presStyleCnt="0">
        <dgm:presLayoutVars>
          <dgm:chMax val="2"/>
          <dgm:dir/>
          <dgm:resizeHandles val="exact"/>
        </dgm:presLayoutVars>
      </dgm:prSet>
      <dgm:spPr/>
      <dgm:t>
        <a:bodyPr/>
        <a:lstStyle/>
        <a:p>
          <a:endParaRPr lang="ru-RU"/>
        </a:p>
      </dgm:t>
    </dgm:pt>
    <dgm:pt modelId="{37F66CFE-0A94-4021-80D7-748CD7DF1DE5}" type="pres">
      <dgm:prSet presAssocID="{99905D9E-AF16-4A82-A3D7-72BC5BF4925A}" presName="upArrow" presStyleLbl="node1" presStyleIdx="0" presStyleCnt="2"/>
      <dgm:spPr>
        <a:xfrm>
          <a:off x="565521" y="0"/>
          <a:ext cx="964641" cy="723481"/>
        </a:xfrm>
        <a:prstGeom prst="up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8536443-C3C4-499E-B983-7693D1B37B39}" type="pres">
      <dgm:prSet presAssocID="{99905D9E-AF16-4A82-A3D7-72BC5BF4925A}" presName="upArrowText" presStyleLbl="revTx" presStyleIdx="0" presStyleCnt="2">
        <dgm:presLayoutVars>
          <dgm:chMax val="0"/>
          <dgm:bulletEnabled val="1"/>
        </dgm:presLayoutVars>
      </dgm:prSet>
      <dgm:spPr>
        <a:prstGeom prst="rect">
          <a:avLst/>
        </a:prstGeom>
      </dgm:spPr>
      <dgm:t>
        <a:bodyPr/>
        <a:lstStyle/>
        <a:p>
          <a:endParaRPr lang="ru-RU"/>
        </a:p>
      </dgm:t>
    </dgm:pt>
    <dgm:pt modelId="{83E8843A-4E03-44F1-8472-92AE56415604}" type="pres">
      <dgm:prSet presAssocID="{1643412B-438B-479E-93B4-377294223CCE}" presName="downArrow" presStyleLbl="node1" presStyleIdx="1" presStyleCnt="2"/>
      <dgm:spPr>
        <a:xfrm>
          <a:off x="854913" y="783771"/>
          <a:ext cx="964641" cy="723481"/>
        </a:xfrm>
        <a:prstGeom prst="down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DB195-BCD6-4804-9D84-0CD09AEA3664}" type="pres">
      <dgm:prSet presAssocID="{1643412B-438B-479E-93B4-377294223CCE}" presName="downArrowText" presStyleLbl="revTx" presStyleIdx="1" presStyleCnt="2">
        <dgm:presLayoutVars>
          <dgm:chMax val="0"/>
          <dgm:bulletEnabled val="1"/>
        </dgm:presLayoutVars>
      </dgm:prSet>
      <dgm:spPr>
        <a:prstGeom prst="rect">
          <a:avLst/>
        </a:prstGeom>
      </dgm:spPr>
      <dgm:t>
        <a:bodyPr/>
        <a:lstStyle/>
        <a:p>
          <a:endParaRPr lang="ru-RU"/>
        </a:p>
      </dgm:t>
    </dgm:pt>
  </dgm:ptLst>
  <dgm:cxnLst>
    <dgm:cxn modelId="{5CCA0B3E-7CA3-4F4C-86F2-09ED68D9B068}" srcId="{0B281052-2B58-459D-8E34-CF5775A3DC7C}" destId="{1643412B-438B-479E-93B4-377294223CCE}" srcOrd="1" destOrd="0" parTransId="{B543CDD7-08B5-48D8-B81A-09D0A33A4797}" sibTransId="{69A64495-8EA2-41C8-A574-ACE8EA036B4C}"/>
    <dgm:cxn modelId="{B39FD866-53D7-4297-88C7-FB082F30AAFE}" type="presOf" srcId="{0B281052-2B58-459D-8E34-CF5775A3DC7C}" destId="{EAA3EB13-03BF-4D7C-A68C-89A14923BE9A}" srcOrd="0" destOrd="0" presId="urn:microsoft.com/office/officeart/2005/8/layout/arrow4"/>
    <dgm:cxn modelId="{7982DFA3-9412-4D5C-9ECE-03BCFA3FDC62}" srcId="{0B281052-2B58-459D-8E34-CF5775A3DC7C}" destId="{99905D9E-AF16-4A82-A3D7-72BC5BF4925A}" srcOrd="0" destOrd="0" parTransId="{7803C604-7152-4B34-9CE6-D62DC61D2C5A}" sibTransId="{497BEB21-CA4B-4930-AB84-1B1927D1C8EC}"/>
    <dgm:cxn modelId="{E1F51D9E-F5EC-431E-A724-2671C7094FAA}" type="presOf" srcId="{99905D9E-AF16-4A82-A3D7-72BC5BF4925A}" destId="{E8536443-C3C4-499E-B983-7693D1B37B39}" srcOrd="0" destOrd="0" presId="urn:microsoft.com/office/officeart/2005/8/layout/arrow4"/>
    <dgm:cxn modelId="{EE8862FF-108A-4C31-943E-DD6AAC4BA789}" type="presOf" srcId="{1643412B-438B-479E-93B4-377294223CCE}" destId="{C89DB195-BCD6-4804-9D84-0CD09AEA3664}" srcOrd="0" destOrd="0" presId="urn:microsoft.com/office/officeart/2005/8/layout/arrow4"/>
    <dgm:cxn modelId="{A6AA2613-166C-4117-A5EC-F1B4AFC94287}" type="presParOf" srcId="{EAA3EB13-03BF-4D7C-A68C-89A14923BE9A}" destId="{37F66CFE-0A94-4021-80D7-748CD7DF1DE5}" srcOrd="0" destOrd="0" presId="urn:microsoft.com/office/officeart/2005/8/layout/arrow4"/>
    <dgm:cxn modelId="{CABCF1C2-6832-4858-99E0-B2CD5888BDB2}" type="presParOf" srcId="{EAA3EB13-03BF-4D7C-A68C-89A14923BE9A}" destId="{E8536443-C3C4-499E-B983-7693D1B37B39}" srcOrd="1" destOrd="0" presId="urn:microsoft.com/office/officeart/2005/8/layout/arrow4"/>
    <dgm:cxn modelId="{1B23E443-85D1-4C49-B3DD-55710B5A4C35}" type="presParOf" srcId="{EAA3EB13-03BF-4D7C-A68C-89A14923BE9A}" destId="{83E8843A-4E03-44F1-8472-92AE56415604}" srcOrd="2" destOrd="0" presId="urn:microsoft.com/office/officeart/2005/8/layout/arrow4"/>
    <dgm:cxn modelId="{CFC71E82-83BC-4679-BB9E-84A21C2166EB}" type="presParOf" srcId="{EAA3EB13-03BF-4D7C-A68C-89A14923BE9A}" destId="{C89DB195-BCD6-4804-9D84-0CD09AEA3664}" srcOrd="3" destOrd="0" presId="urn:microsoft.com/office/officeart/2005/8/layout/arrow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F66CFE-0A94-4021-80D7-748CD7DF1DE5}">
      <dsp:nvSpPr>
        <dsp:cNvPr id="0" name=""/>
        <dsp:cNvSpPr/>
      </dsp:nvSpPr>
      <dsp:spPr>
        <a:xfrm>
          <a:off x="535983" y="0"/>
          <a:ext cx="445007" cy="333756"/>
        </a:xfrm>
        <a:prstGeom prst="up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536443-C3C4-499E-B983-7693D1B37B39}">
      <dsp:nvSpPr>
        <dsp:cNvPr id="0" name=""/>
        <dsp:cNvSpPr/>
      </dsp:nvSpPr>
      <dsp:spPr>
        <a:xfrm>
          <a:off x="994341" y="0"/>
          <a:ext cx="2117598" cy="33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жазда</a:t>
          </a:r>
          <a:r>
            <a:rPr lang="en-US" sz="2100" kern="1200">
              <a:solidFill>
                <a:sysClr val="windowText" lastClr="000000">
                  <a:hueOff val="0"/>
                  <a:satOff val="0"/>
                  <a:lumOff val="0"/>
                  <a:alphaOff val="0"/>
                </a:sysClr>
              </a:solidFill>
              <a:latin typeface="Calibri" panose="020F0502020204030204"/>
              <a:ea typeface="+mn-ea"/>
              <a:cs typeface="+mn-cs"/>
            </a:rPr>
            <a:t> </a:t>
          </a:r>
          <a:endParaRPr lang="ru-RU" sz="2100" kern="1200">
            <a:solidFill>
              <a:sysClr val="windowText" lastClr="000000">
                <a:hueOff val="0"/>
                <a:satOff val="0"/>
                <a:lumOff val="0"/>
                <a:alphaOff val="0"/>
              </a:sysClr>
            </a:solidFill>
            <a:latin typeface="Calibri" panose="020F0502020204030204"/>
            <a:ea typeface="+mn-ea"/>
            <a:cs typeface="+mn-cs"/>
          </a:endParaRPr>
        </a:p>
      </dsp:txBody>
      <dsp:txXfrm>
        <a:off x="994341" y="0"/>
        <a:ext cx="2117598" cy="333756"/>
      </dsp:txXfrm>
    </dsp:sp>
    <dsp:sp modelId="{83E8843A-4E03-44F1-8472-92AE56415604}">
      <dsp:nvSpPr>
        <dsp:cNvPr id="0" name=""/>
        <dsp:cNvSpPr/>
      </dsp:nvSpPr>
      <dsp:spPr>
        <a:xfrm>
          <a:off x="669485" y="361569"/>
          <a:ext cx="445007" cy="333756"/>
        </a:xfrm>
        <a:prstGeom prst="downArrow">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9DB195-BCD6-4804-9D84-0CD09AEA3664}">
      <dsp:nvSpPr>
        <dsp:cNvPr id="0" name=""/>
        <dsp:cNvSpPr/>
      </dsp:nvSpPr>
      <dsp:spPr>
        <a:xfrm>
          <a:off x="1127843" y="361569"/>
          <a:ext cx="2117598" cy="33375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қыста</a:t>
          </a:r>
          <a:endPar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endParaRPr>
        </a:p>
      </dsp:txBody>
      <dsp:txXfrm>
        <a:off x="1127843" y="361569"/>
        <a:ext cx="2117598" cy="333756"/>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978</Words>
  <Characters>5576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Zhanna</cp:lastModifiedBy>
  <cp:revision>3</cp:revision>
  <cp:lastPrinted>2025-01-31T08:39:00Z</cp:lastPrinted>
  <dcterms:created xsi:type="dcterms:W3CDTF">2025-04-15T10:16:00Z</dcterms:created>
  <dcterms:modified xsi:type="dcterms:W3CDTF">2025-04-19T08:31:00Z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EDF361396F20491C814B1F350630518D_12</vt:lpwstr>
  </property>
</Properties>
</file>